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187" w:lineRule="exact"/>
        <w:ind w:left="10629"/>
        <w:rPr>
          <w:rFonts w:ascii="Times New Roman"/>
          <w:sz w:val="18"/>
        </w:rPr>
      </w:pPr>
      <w:r>
        <w:rPr>
          <w:rFonts w:ascii="Times New Roman"/>
          <w:position w:val="-3"/>
          <w:sz w:val="18"/>
        </w:rPr>
        <mc:AlternateContent>
          <mc:Choice Requires="wpg">
            <w:drawing>
              <wp:inline distT="0" distB="0" distL="114300" distR="114300">
                <wp:extent cx="630555" cy="119380"/>
                <wp:effectExtent l="0" t="0" r="9525" b="2540"/>
                <wp:docPr id="43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55" cy="119380"/>
                          <a:chOff x="0" y="0"/>
                          <a:chExt cx="993" cy="188"/>
                        </a:xfrm>
                      </wpg:grpSpPr>
                      <wps:wsp>
                        <wps:cNvPr id="42" name="矩形 3"/>
                        <wps:cNvSpPr/>
                        <wps:spPr>
                          <a:xfrm>
                            <a:off x="0" y="0"/>
                            <a:ext cx="993" cy="188"/>
                          </a:xfrm>
                          <a:prstGeom prst="rect">
                            <a:avLst/>
                          </a:prstGeom>
                          <a:solidFill>
                            <a:srgbClr val="6AB023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" o:spid="_x0000_s1026" o:spt="203" style="height:9.4pt;width:49.65pt;" coordsize="993,188" o:gfxdata="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vnYq59QAAAADAQAADwAAAAAAAAABACAAAAAiAAAAZHJzL2Rvd25yZXYueG1sUEsBAhQAFAAAAAgA&#10;h07iQOnlIRfwAQAAMwQAAA4AAAAAAAAAAQAgAAAAIwEAAGRycy9lMm9Eb2MueG1sUEsFBgAAAAAG&#10;AAYAWQEAAIUFAAAAAA==&#10;">
                <o:lock v:ext="edit" aspectratio="f"/>
                <v:rect id="矩形 3" o:spid="_x0000_s1026" o:spt="1" style="position:absolute;left:0;top:0;height:188;width:993;" fillcolor="#6AB023" filled="t" stroked="f" coordsize="21600,21600" o:gfxdata="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MmHq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6"/>
        <w:rPr>
          <w:rFonts w:ascii="Times New Roman"/>
          <w:sz w:val="14"/>
        </w:rPr>
      </w:pPr>
      <w: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130810</wp:posOffset>
                </wp:positionV>
                <wp:extent cx="1504315" cy="304800"/>
                <wp:effectExtent l="0" t="0" r="4445" b="0"/>
                <wp:wrapTopAndBottom/>
                <wp:docPr id="46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315" cy="304800"/>
                          <a:chOff x="1418" y="207"/>
                          <a:chExt cx="2369" cy="480"/>
                        </a:xfrm>
                      </wpg:grpSpPr>
                      <pic:pic xmlns:pic="http://schemas.openxmlformats.org/drawingml/2006/picture">
                        <pic:nvPicPr>
                          <pic:cNvPr id="4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418" y="220"/>
                            <a:ext cx="2369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" name="文本框 6"/>
                        <wps:cNvSpPr txBox="1"/>
                        <wps:spPr>
                          <a:xfrm>
                            <a:off x="1418" y="206"/>
                            <a:ext cx="2369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480" w:lineRule="exact"/>
                                <w:ind w:left="-14" w:right="-29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005193"/>
                                  <w:sz w:val="48"/>
                                </w:rPr>
                                <w:t>碳酸测定仪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26" o:spt="203" style="position:absolute;left:0pt;margin-left:70.9pt;margin-top:10.3pt;height:24pt;width:118.45pt;mso-position-horizontal-relative:page;mso-wrap-distance-bottom:0pt;mso-wrap-distance-top:0pt;z-index:-251656192;mso-width-relative:page;mso-height-relative:page;" coordorigin="1418,207" coordsize="2369,480" o:gfxdata="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">
                <o:lock v:ext="edit" aspectratio="f"/>
                <v:shape id="图片 5" o:spid="_x0000_s1026" o:spt="75" alt="" type="#_x0000_t75" style="position:absolute;left:1418;top:220;height:453;width:2369;" filled="f" o:preferrelative="t" stroked="f" coordsize="21600,21600" o:gfxdata="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9VC0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v:shape id="文本框 6" o:spid="_x0000_s1026" o:spt="202" type="#_x0000_t202" style="position:absolute;left:1418;top:206;height:480;width:2369;" filled="f" stroked="f" coordsize="21600,21600" o:gfxdata="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c59P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480" w:lineRule="exact"/>
                          <w:ind w:left="-14" w:right="-29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color w:val="005193"/>
                            <w:sz w:val="48"/>
                          </w:rPr>
                          <w:t>碳酸测定仪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11"/>
        <w:rPr>
          <w:rFonts w:ascii="Times New Roman"/>
          <w:sz w:val="25"/>
        </w:rPr>
      </w:pPr>
    </w:p>
    <w:p>
      <w:pPr>
        <w:spacing w:before="93"/>
        <w:ind w:left="1417" w:right="0" w:firstLine="0"/>
        <w:jc w:val="left"/>
        <w:rPr>
          <w:rFonts w:ascii="Calibri"/>
          <w:i/>
          <w:sz w:val="38"/>
        </w:rPr>
      </w:pPr>
      <w:r>
        <w:rPr>
          <w:rFonts w:ascii="Calibri"/>
          <w:i/>
          <w:color w:val="005193"/>
          <w:w w:val="110"/>
          <w:sz w:val="38"/>
        </w:rPr>
        <w:t>Meet the difference</w:t>
      </w:r>
    </w:p>
    <w:p>
      <w:pPr>
        <w:pStyle w:val="4"/>
        <w:rPr>
          <w:rFonts w:ascii="Calibri"/>
          <w:i/>
          <w:sz w:val="20"/>
        </w:rPr>
      </w:pPr>
    </w:p>
    <w:p>
      <w:pPr>
        <w:pStyle w:val="4"/>
        <w:rPr>
          <w:rFonts w:ascii="Calibri"/>
          <w:i/>
          <w:sz w:val="20"/>
        </w:rPr>
      </w:pPr>
    </w:p>
    <w:p>
      <w:pPr>
        <w:pStyle w:val="4"/>
        <w:spacing w:before="1"/>
        <w:rPr>
          <w:rFonts w:ascii="Calibri"/>
          <w:i/>
        </w:rPr>
      </w:pPr>
    </w:p>
    <w:p>
      <w:pPr>
        <w:spacing w:after="0"/>
        <w:rPr>
          <w:rFonts w:ascii="Calibri"/>
        </w:rPr>
        <w:sectPr>
          <w:type w:val="continuous"/>
          <w:pgSz w:w="11910" w:h="16840"/>
          <w:pgMar w:top="240" w:right="0" w:bottom="0" w:left="0" w:header="720" w:footer="720" w:gutter="0"/>
        </w:sectPr>
      </w:pPr>
    </w:p>
    <w:p>
      <w:pPr>
        <w:spacing w:before="101" w:line="235" w:lineRule="auto"/>
        <w:ind w:left="1417" w:right="0" w:firstLine="0"/>
        <w:jc w:val="left"/>
        <w:rPr>
          <w:rFonts w:ascii="Calibri"/>
          <w:sz w:val="16"/>
        </w:rPr>
      </w:pP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1781810</wp:posOffset>
                </wp:positionV>
                <wp:extent cx="7560310" cy="394335"/>
                <wp:effectExtent l="0" t="0" r="13970" b="1905"/>
                <wp:wrapNone/>
                <wp:docPr id="50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394335"/>
                          <a:chOff x="0" y="2806"/>
                          <a:chExt cx="11906" cy="621"/>
                        </a:xfrm>
                      </wpg:grpSpPr>
                      <wps:wsp>
                        <wps:cNvPr id="47" name="矩形 8"/>
                        <wps:cNvSpPr/>
                        <wps:spPr>
                          <a:xfrm>
                            <a:off x="0" y="2806"/>
                            <a:ext cx="11906" cy="621"/>
                          </a:xfrm>
                          <a:prstGeom prst="rect">
                            <a:avLst/>
                          </a:prstGeom>
                          <a:solidFill>
                            <a:srgbClr val="6AB023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48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416" y="2887"/>
                            <a:ext cx="1897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" name="文本框 10"/>
                        <wps:cNvSpPr txBox="1"/>
                        <wps:spPr>
                          <a:xfrm>
                            <a:off x="0" y="2806"/>
                            <a:ext cx="11906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1404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操作规程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" o:spid="_x0000_s1026" o:spt="203" style="position:absolute;left:0pt;margin-left:0pt;margin-top:140.3pt;height:31.05pt;width:595.3pt;mso-position-horizontal-relative:page;mso-position-vertical-relative:page;z-index:251662336;mso-width-relative:page;mso-height-relative:page;" coordorigin="0,2806" coordsize="11906,621" o:gfxdata="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">
                <o:lock v:ext="edit" aspectratio="f"/>
                <v:rect id="矩形 8" o:spid="_x0000_s1026" o:spt="1" style="position:absolute;left:0;top:2806;height:621;width:11906;" fillcolor="#6AB023" filled="t" stroked="f" coordsize="21600,21600" o:gfxdata="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lFwnK/&#10;AAAA2w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shape id="图片 9" o:spid="_x0000_s1026" o:spt="75" alt="" type="#_x0000_t75" style="position:absolute;left:1416;top:2887;height:455;width:1897;" filled="f" o:preferrelative="t" stroked="f" coordsize="21600,21600" o:gfxdata="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ZtFuC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7" o:title=""/>
                  <o:lock v:ext="edit" aspectratio="t"/>
                </v:shape>
                <v:shape id="文本框 10" o:spid="_x0000_s1026" o:spt="202" type="#_x0000_t202" style="position:absolute;left:0;top:2806;height:621;width:11906;" filled="f" stroked="f" coordsize="21600,21600" o:gfxdata="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g3c4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"/>
                          <w:ind w:left="1404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操作规程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899795</wp:posOffset>
            </wp:positionH>
            <wp:positionV relativeFrom="page">
              <wp:posOffset>365760</wp:posOffset>
            </wp:positionV>
            <wp:extent cx="1798320" cy="614045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070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6749415</wp:posOffset>
                </wp:positionH>
                <wp:positionV relativeFrom="page">
                  <wp:posOffset>636905</wp:posOffset>
                </wp:positionV>
                <wp:extent cx="629920" cy="118745"/>
                <wp:effectExtent l="0" t="0" r="10160" b="3175"/>
                <wp:wrapNone/>
                <wp:docPr id="5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118745"/>
                        </a:xfrm>
                        <a:prstGeom prst="rect">
                          <a:avLst/>
                        </a:prstGeom>
                        <a:solidFill>
                          <a:srgbClr val="6AB023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1" o:spid="_x0000_s1026" o:spt="1" style="position:absolute;left:0pt;margin-left:531.45pt;margin-top:50.15pt;height:9.35pt;width:49.6pt;mso-position-horizontal-relative:page;mso-position-vertical-relative:page;z-index:251664384;mso-width-relative:page;mso-height-relative:page;" fillcolor="#6AB023" filled="t" stroked="f" coordsize="21600,21600" o:gfxdata="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DveMJn2QAAAA0BAAAPAAAAAAAAAAEAIAAA&#10;ACIAAABkcnMvZG93bnJldi54bWxQSwECFAAUAAAACACHTuJAlP+0qpkBAAASAwAADgAAAAAAAAAB&#10;ACAAAAAoAQAAZHJzL2Uyb0RvYy54bWxQSwUGAAAAAAYABgBZAQAAM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6749415</wp:posOffset>
                </wp:positionH>
                <wp:positionV relativeFrom="page">
                  <wp:posOffset>399415</wp:posOffset>
                </wp:positionV>
                <wp:extent cx="629920" cy="118745"/>
                <wp:effectExtent l="0" t="0" r="10160" b="3175"/>
                <wp:wrapNone/>
                <wp:docPr id="5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118745"/>
                        </a:xfrm>
                        <a:prstGeom prst="rect">
                          <a:avLst/>
                        </a:prstGeom>
                        <a:solidFill>
                          <a:srgbClr val="6AB023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2" o:spid="_x0000_s1026" o:spt="1" style="position:absolute;left:0pt;margin-left:531.45pt;margin-top:31.45pt;height:9.35pt;width:49.6pt;mso-position-horizontal-relative:page;mso-position-vertical-relative:page;z-index:251665408;mso-width-relative:page;mso-height-relative:page;" fillcolor="#6AB023" filled="t" stroked="f" coordsize="21600,21600" o:gfxdata="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A6sTmg2QAAAAsBAAAPAAAAAAAAAAEAIAAA&#10;ACIAAABkcnMvZG93bnJldi54bWxQSwECFAAUAAAACACHTuJA80EKPZkBAAASAwAADgAAAAAAAAAB&#10;ACAAAAAoAQAAZHJzL2Uyb0RvYy54bWxQSwUGAAAAAAYABgBZAQAAM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3172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2519680</wp:posOffset>
                </wp:positionV>
                <wp:extent cx="7560310" cy="8172450"/>
                <wp:effectExtent l="0" t="635" r="13970" b="10795"/>
                <wp:wrapNone/>
                <wp:docPr id="24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8172450"/>
                          <a:chOff x="0" y="3969"/>
                          <a:chExt cx="11906" cy="12870"/>
                        </a:xfrm>
                      </wpg:grpSpPr>
                      <wps:wsp>
                        <wps:cNvPr id="18" name="任意多边形 14"/>
                        <wps:cNvSpPr/>
                        <wps:spPr>
                          <a:xfrm>
                            <a:off x="9921" y="3968"/>
                            <a:ext cx="1985" cy="1287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85" h="12870">
                                <a:moveTo>
                                  <a:pt x="1985" y="0"/>
                                </a:moveTo>
                                <a:lnTo>
                                  <a:pt x="0" y="12869"/>
                                </a:lnTo>
                                <a:lnTo>
                                  <a:pt x="1985" y="12869"/>
                                </a:lnTo>
                                <a:lnTo>
                                  <a:pt x="1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3">
                              <a:alpha val="9999"/>
                            </a:srgbClr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0" name="任意多边形 15"/>
                        <wps:cNvSpPr/>
                        <wps:spPr>
                          <a:xfrm>
                            <a:off x="0" y="15013"/>
                            <a:ext cx="11906" cy="4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906" h="438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  <a:moveTo>
                                  <a:pt x="0" y="219"/>
                                </a:moveTo>
                                <a:lnTo>
                                  <a:pt x="11906" y="219"/>
                                </a:lnTo>
                                <a:moveTo>
                                  <a:pt x="0" y="437"/>
                                </a:moveTo>
                                <a:lnTo>
                                  <a:pt x="11906" y="437"/>
                                </a:lnTo>
                              </a:path>
                            </a:pathLst>
                          </a:custGeom>
                          <a:noFill/>
                          <a:ln w="59398" cap="flat" cmpd="sng">
                            <a:solidFill>
                              <a:srgbClr val="6AB02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2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417" y="3968"/>
                            <a:ext cx="9922" cy="9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3" o:spid="_x0000_s1026" o:spt="203" style="position:absolute;left:0pt;margin-left:0pt;margin-top:198.4pt;height:643.5pt;width:595.3pt;mso-position-horizontal-relative:page;mso-position-vertical-relative:page;z-index:-251999232;mso-width-relative:page;mso-height-relative:page;" coordorigin="0,3969" coordsize="11906,12870" o:gfxdata="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">
                <o:lock v:ext="edit" aspectratio="f"/>
                <v:shape id="任意多边形 14" o:spid="_x0000_s1026" o:spt="100" style="position:absolute;left:9921;top:3968;height:12870;width:1985;" fillcolor="#005193" filled="t" stroked="f" coordsize="1985,12870" o:gfxdata="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yWpRG8AAAA&#10;2wAAAA8AAAAAAAAAAQAgAAAAIgAAAGRycy9kb3ducmV2LnhtbFBLAQIUABQAAAAIAIdO4kAzLwWe&#10;OwAAADkAAAAQAAAAAAAAAAEAIAAAAAsBAABkcnMvc2hhcGV4bWwueG1sUEsFBgAAAAAGAAYAWwEA&#10;ALUDAAAAAA==&#10;" path="m1985,0l0,12869,1985,12869,1985,0xe">
                  <v:fill on="t" opacity="6553f" focussize="0,0"/>
                  <v:stroke on="f"/>
                  <v:imagedata o:title=""/>
                  <o:lock v:ext="edit" aspectratio="f"/>
                </v:shape>
                <v:shape id="任意多边形 15" o:spid="_x0000_s1026" o:spt="100" style="position:absolute;left:0;top:15013;height:438;width:11906;" filled="f" stroked="t" coordsize="11906,438" o:gfxdata="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+RddkugAAANsA&#10;AAAPAAAAAAAAAAEAIAAAACIAAABkcnMvZG93bnJldi54bWxQSwECFAAUAAAACACHTuJAMy8FnjsA&#10;AAA5AAAAEAAAAAAAAAABACAAAAAJAQAAZHJzL3NoYXBleG1sLnhtbFBLBQYAAAAABgAGAFsBAACz&#10;AwAAAAA=&#10;" path="m0,0l11906,0m0,219l11906,219m0,437l11906,437e">
                  <v:fill on="f" focussize="0,0"/>
                  <v:stroke weight="4.67700787401575pt" color="#6AB023" joinstyle="round"/>
                  <v:imagedata o:title=""/>
                  <o:lock v:ext="edit" aspectratio="f"/>
                </v:shape>
                <v:shape id="图片 16" o:spid="_x0000_s1026" o:spt="75" alt="" type="#_x0000_t75" style="position:absolute;left:1417;top:3968;height:9922;width:9922;" filled="f" o:preferrelative="t" stroked="f" coordsize="21600,21600" o:gfxdata="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Kwnu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t"/>
                </v:shape>
              </v:group>
            </w:pict>
          </mc:Fallback>
        </mc:AlternateContent>
      </w:r>
      <w:r>
        <w:rPr>
          <w:rFonts w:ascii="Calibri"/>
          <w:w w:val="110"/>
          <w:sz w:val="16"/>
        </w:rPr>
        <w:t>Eijkelkamp Soil &amp; Water Nijverheidsstraat 30</w:t>
      </w:r>
    </w:p>
    <w:p>
      <w:pPr>
        <w:spacing w:before="0" w:line="193" w:lineRule="exact"/>
        <w:ind w:left="1417" w:right="0" w:firstLine="0"/>
        <w:jc w:val="left"/>
        <w:rPr>
          <w:rFonts w:ascii="Calibri"/>
          <w:sz w:val="16"/>
        </w:rPr>
      </w:pPr>
      <w:r>
        <w:rPr>
          <w:rFonts w:ascii="Calibri"/>
          <w:w w:val="110"/>
          <w:sz w:val="16"/>
        </w:rPr>
        <w:t>NL-6987 EM Giesbeek</w:t>
      </w:r>
    </w:p>
    <w:p>
      <w:pPr>
        <w:tabs>
          <w:tab w:val="left" w:pos="1057"/>
        </w:tabs>
        <w:spacing w:before="98" w:line="194" w:lineRule="exact"/>
        <w:ind w:left="774" w:right="0" w:firstLine="0"/>
        <w:jc w:val="left"/>
        <w:rPr>
          <w:rFonts w:ascii="Calibri"/>
          <w:sz w:val="16"/>
        </w:rPr>
      </w:pPr>
      <w:r>
        <w:br w:type="column"/>
      </w:r>
      <w:r>
        <w:rPr>
          <w:rFonts w:ascii="Calibri"/>
          <w:sz w:val="16"/>
        </w:rPr>
        <w:t>T</w:t>
      </w:r>
      <w:r>
        <w:rPr>
          <w:rFonts w:ascii="Calibri"/>
          <w:sz w:val="16"/>
        </w:rPr>
        <w:tab/>
      </w:r>
      <w:r>
        <w:rPr>
          <w:rFonts w:ascii="Calibri"/>
          <w:sz w:val="16"/>
        </w:rPr>
        <w:t>+31 313 880</w:t>
      </w:r>
      <w:r>
        <w:rPr>
          <w:rFonts w:ascii="Calibri"/>
          <w:spacing w:val="17"/>
          <w:sz w:val="16"/>
        </w:rPr>
        <w:t xml:space="preserve"> </w:t>
      </w:r>
      <w:r>
        <w:rPr>
          <w:rFonts w:ascii="Calibri"/>
          <w:sz w:val="16"/>
        </w:rPr>
        <w:t>200</w:t>
      </w:r>
    </w:p>
    <w:p>
      <w:pPr>
        <w:spacing w:before="0" w:line="192" w:lineRule="exact"/>
        <w:ind w:left="774" w:right="0" w:firstLine="0"/>
        <w:jc w:val="left"/>
        <w:rPr>
          <w:rFonts w:ascii="Calibri"/>
          <w:sz w:val="16"/>
        </w:rPr>
      </w:pPr>
      <w:r>
        <w:rPr>
          <w:rFonts w:ascii="Calibri"/>
          <w:w w:val="110"/>
          <w:sz w:val="16"/>
        </w:rPr>
        <w:t xml:space="preserve">E </w:t>
      </w:r>
      <w:r>
        <w:fldChar w:fldCharType="begin"/>
      </w:r>
      <w:r>
        <w:instrText xml:space="preserve"> HYPERLINK "mailto:info@eijkelkamp.com" \h </w:instrText>
      </w:r>
      <w:r>
        <w:fldChar w:fldCharType="separate"/>
      </w:r>
      <w:r>
        <w:rPr>
          <w:rFonts w:ascii="Calibri"/>
          <w:w w:val="110"/>
          <w:sz w:val="16"/>
        </w:rPr>
        <w:t>info@eijkelkamp.com</w:t>
      </w:r>
      <w:r>
        <w:rPr>
          <w:rFonts w:ascii="Calibri"/>
          <w:w w:val="110"/>
          <w:sz w:val="16"/>
        </w:rPr>
        <w:fldChar w:fldCharType="end"/>
      </w:r>
    </w:p>
    <w:p>
      <w:pPr>
        <w:tabs>
          <w:tab w:val="left" w:pos="1057"/>
        </w:tabs>
        <w:spacing w:before="0" w:line="194" w:lineRule="exact"/>
        <w:ind w:left="774" w:right="0" w:firstLine="0"/>
        <w:jc w:val="left"/>
        <w:rPr>
          <w:rFonts w:ascii="Calibri"/>
          <w:sz w:val="14"/>
        </w:rPr>
      </w:pPr>
      <w:r>
        <w:rPr>
          <w:rFonts w:ascii="Calibri"/>
          <w:w w:val="105"/>
          <w:sz w:val="16"/>
        </w:rPr>
        <w:t>I</w:t>
      </w:r>
      <w:r>
        <w:rPr>
          <w:rFonts w:ascii="Calibri"/>
          <w:w w:val="105"/>
          <w:sz w:val="16"/>
        </w:rPr>
        <w:tab/>
      </w:r>
      <w:r>
        <w:fldChar w:fldCharType="begin"/>
      </w:r>
      <w:r>
        <w:instrText xml:space="preserve"> HYPERLINK "http://www.eijkelkamp.com/" \h </w:instrText>
      </w:r>
      <w:r>
        <w:fldChar w:fldCharType="separate"/>
      </w:r>
      <w:r>
        <w:rPr>
          <w:rFonts w:ascii="Calibri"/>
          <w:w w:val="105"/>
          <w:sz w:val="16"/>
        </w:rPr>
        <w:t>www.eijkelkamp.com</w:t>
      </w:r>
      <w:r>
        <w:rPr>
          <w:rFonts w:ascii="Calibri"/>
          <w:w w:val="105"/>
          <w:sz w:val="16"/>
        </w:rPr>
        <w:fldChar w:fldCharType="end"/>
      </w:r>
      <w:r>
        <w:rPr>
          <w:rFonts w:ascii="Calibri"/>
          <w:spacing w:val="6"/>
          <w:w w:val="105"/>
          <w:sz w:val="16"/>
        </w:rPr>
        <w:t xml:space="preserve"> </w:t>
      </w:r>
      <w:r>
        <w:rPr>
          <w:rFonts w:ascii="Calibri"/>
          <w:w w:val="105"/>
          <w:sz w:val="14"/>
        </w:rPr>
        <w:t>1</w:t>
      </w:r>
    </w:p>
    <w:p>
      <w:pPr>
        <w:pStyle w:val="4"/>
        <w:rPr>
          <w:rFonts w:ascii="Calibri"/>
          <w:sz w:val="18"/>
        </w:rPr>
      </w:pPr>
      <w:r>
        <w:br w:type="column"/>
      </w:r>
    </w:p>
    <w:p>
      <w:pPr>
        <w:pStyle w:val="4"/>
        <w:spacing w:before="2"/>
        <w:rPr>
          <w:rFonts w:ascii="Calibri"/>
          <w:sz w:val="21"/>
        </w:rPr>
      </w:pPr>
    </w:p>
    <w:p>
      <w:pPr>
        <w:spacing w:before="0"/>
        <w:ind w:left="1417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© 2018-05</w:t>
      </w:r>
    </w:p>
    <w:p>
      <w:pPr>
        <w:pStyle w:val="4"/>
        <w:rPr>
          <w:rFonts w:ascii="Calibri"/>
          <w:sz w:val="18"/>
        </w:rPr>
      </w:pPr>
      <w:r>
        <w:br w:type="column"/>
      </w:r>
    </w:p>
    <w:p>
      <w:pPr>
        <w:pStyle w:val="4"/>
        <w:spacing w:before="8"/>
        <w:rPr>
          <w:rFonts w:ascii="Calibri"/>
          <w:sz w:val="19"/>
        </w:rPr>
      </w:pPr>
    </w:p>
    <w:p>
      <w:pPr>
        <w:spacing w:before="0"/>
        <w:ind w:left="1417" w:right="0" w:firstLine="0"/>
        <w:jc w:val="left"/>
        <w:rPr>
          <w:rFonts w:ascii="Calibri"/>
          <w:sz w:val="16"/>
        </w:rPr>
      </w:pPr>
      <w:r>
        <w:rPr>
          <w:rFonts w:ascii="Calibri"/>
          <w:w w:val="105"/>
          <w:sz w:val="16"/>
        </w:rPr>
        <w:t>M-0853CH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1910" w:h="16840"/>
          <w:pgMar w:top="240" w:right="0" w:bottom="0" w:left="0" w:header="720" w:footer="720" w:gutter="0"/>
          <w:cols w:equalWidth="0" w:num="4">
            <w:col w:w="3155" w:space="40"/>
            <w:col w:w="2856" w:space="469"/>
            <w:col w:w="2188" w:space="367"/>
            <w:col w:w="2835"/>
          </w:cols>
        </w:sectPr>
      </w:pPr>
    </w:p>
    <w:p>
      <w:pPr>
        <w:pStyle w:val="4"/>
        <w:spacing w:before="5"/>
        <w:rPr>
          <w:rFonts w:ascii="Times New Roman"/>
          <w:sz w:val="5"/>
        </w:rPr>
      </w:pPr>
      <w:r>
        <mc:AlternateContent>
          <mc:Choice Requires="wps">
            <w:drawing>
              <wp:anchor distT="0" distB="0" distL="114300" distR="114300" simplePos="0" relativeHeight="251322368" behindDoc="1" locked="0" layoutInCell="1" allowOverlap="1">
                <wp:simplePos x="0" y="0"/>
                <wp:positionH relativeFrom="page">
                  <wp:posOffset>6489700</wp:posOffset>
                </wp:positionH>
                <wp:positionV relativeFrom="page">
                  <wp:posOffset>1491615</wp:posOffset>
                </wp:positionV>
                <wp:extent cx="53340" cy="95885"/>
                <wp:effectExtent l="4445" t="4445" r="18415" b="6350"/>
                <wp:wrapNone/>
                <wp:docPr id="25" name="任意多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9588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4" h="151">
                              <a:moveTo>
                                <a:pt x="76" y="87"/>
                              </a:moveTo>
                              <a:lnTo>
                                <a:pt x="72" y="79"/>
                              </a:lnTo>
                              <a:lnTo>
                                <a:pt x="63" y="73"/>
                              </a:lnTo>
                              <a:lnTo>
                                <a:pt x="50" y="69"/>
                              </a:lnTo>
                              <a:lnTo>
                                <a:pt x="60" y="66"/>
                              </a:lnTo>
                              <a:lnTo>
                                <a:pt x="66" y="62"/>
                              </a:lnTo>
                              <a:lnTo>
                                <a:pt x="71" y="56"/>
                              </a:lnTo>
                              <a:lnTo>
                                <a:pt x="75" y="50"/>
                              </a:lnTo>
                              <a:lnTo>
                                <a:pt x="77" y="42"/>
                              </a:lnTo>
                              <a:lnTo>
                                <a:pt x="77" y="34"/>
                              </a:lnTo>
                              <a:lnTo>
                                <a:pt x="77" y="26"/>
                              </a:lnTo>
                              <a:lnTo>
                                <a:pt x="74" y="18"/>
                              </a:lnTo>
                              <a:lnTo>
                                <a:pt x="67" y="11"/>
                              </a:lnTo>
                              <a:lnTo>
                                <a:pt x="60" y="4"/>
                              </a:lnTo>
                              <a:lnTo>
                                <a:pt x="51" y="0"/>
                              </a:lnTo>
                              <a:lnTo>
                                <a:pt x="39" y="0"/>
                              </a:lnTo>
                              <a:lnTo>
                                <a:pt x="29" y="0"/>
                              </a:lnTo>
                              <a:lnTo>
                                <a:pt x="21" y="3"/>
                              </a:lnTo>
                              <a:lnTo>
                                <a:pt x="13" y="8"/>
                              </a:lnTo>
                              <a:lnTo>
                                <a:pt x="6" y="14"/>
                              </a:lnTo>
                              <a:lnTo>
                                <a:pt x="2" y="21"/>
                              </a:lnTo>
                              <a:lnTo>
                                <a:pt x="2" y="29"/>
                              </a:lnTo>
                              <a:lnTo>
                                <a:pt x="2" y="34"/>
                              </a:lnTo>
                              <a:lnTo>
                                <a:pt x="3" y="37"/>
                              </a:lnTo>
                              <a:lnTo>
                                <a:pt x="5" y="39"/>
                              </a:lnTo>
                              <a:lnTo>
                                <a:pt x="7" y="40"/>
                              </a:lnTo>
                              <a:lnTo>
                                <a:pt x="9" y="41"/>
                              </a:lnTo>
                              <a:lnTo>
                                <a:pt x="12" y="41"/>
                              </a:lnTo>
                              <a:lnTo>
                                <a:pt x="15" y="41"/>
                              </a:lnTo>
                              <a:lnTo>
                                <a:pt x="17" y="40"/>
                              </a:lnTo>
                              <a:lnTo>
                                <a:pt x="18" y="39"/>
                              </a:lnTo>
                              <a:lnTo>
                                <a:pt x="19" y="37"/>
                              </a:lnTo>
                              <a:lnTo>
                                <a:pt x="19" y="35"/>
                              </a:lnTo>
                              <a:lnTo>
                                <a:pt x="19" y="32"/>
                              </a:lnTo>
                              <a:lnTo>
                                <a:pt x="19" y="30"/>
                              </a:lnTo>
                              <a:lnTo>
                                <a:pt x="19" y="29"/>
                              </a:lnTo>
                              <a:lnTo>
                                <a:pt x="18" y="28"/>
                              </a:lnTo>
                              <a:lnTo>
                                <a:pt x="17" y="26"/>
                              </a:lnTo>
                              <a:lnTo>
                                <a:pt x="16" y="24"/>
                              </a:lnTo>
                              <a:lnTo>
                                <a:pt x="16" y="19"/>
                              </a:lnTo>
                              <a:lnTo>
                                <a:pt x="16" y="14"/>
                              </a:lnTo>
                              <a:lnTo>
                                <a:pt x="18" y="11"/>
                              </a:lnTo>
                              <a:lnTo>
                                <a:pt x="23" y="9"/>
                              </a:lnTo>
                              <a:lnTo>
                                <a:pt x="27" y="7"/>
                              </a:lnTo>
                              <a:lnTo>
                                <a:pt x="32" y="6"/>
                              </a:lnTo>
                              <a:lnTo>
                                <a:pt x="36" y="6"/>
                              </a:lnTo>
                              <a:lnTo>
                                <a:pt x="45" y="6"/>
                              </a:lnTo>
                              <a:lnTo>
                                <a:pt x="52" y="9"/>
                              </a:lnTo>
                              <a:lnTo>
                                <a:pt x="56" y="15"/>
                              </a:lnTo>
                              <a:lnTo>
                                <a:pt x="60" y="21"/>
                              </a:lnTo>
                              <a:lnTo>
                                <a:pt x="62" y="28"/>
                              </a:lnTo>
                              <a:lnTo>
                                <a:pt x="62" y="36"/>
                              </a:lnTo>
                              <a:lnTo>
                                <a:pt x="62" y="46"/>
                              </a:lnTo>
                              <a:lnTo>
                                <a:pt x="60" y="54"/>
                              </a:lnTo>
                              <a:lnTo>
                                <a:pt x="54" y="59"/>
                              </a:lnTo>
                              <a:lnTo>
                                <a:pt x="49" y="64"/>
                              </a:lnTo>
                              <a:lnTo>
                                <a:pt x="40" y="67"/>
                              </a:lnTo>
                              <a:lnTo>
                                <a:pt x="29" y="67"/>
                              </a:lnTo>
                              <a:lnTo>
                                <a:pt x="29" y="73"/>
                              </a:lnTo>
                              <a:lnTo>
                                <a:pt x="44" y="73"/>
                              </a:lnTo>
                              <a:lnTo>
                                <a:pt x="54" y="76"/>
                              </a:lnTo>
                              <a:lnTo>
                                <a:pt x="59" y="83"/>
                              </a:lnTo>
                              <a:lnTo>
                                <a:pt x="65" y="89"/>
                              </a:lnTo>
                              <a:lnTo>
                                <a:pt x="68" y="97"/>
                              </a:lnTo>
                              <a:lnTo>
                                <a:pt x="68" y="108"/>
                              </a:lnTo>
                              <a:lnTo>
                                <a:pt x="68" y="120"/>
                              </a:lnTo>
                              <a:lnTo>
                                <a:pt x="65" y="129"/>
                              </a:lnTo>
                              <a:lnTo>
                                <a:pt x="60" y="135"/>
                              </a:lnTo>
                              <a:lnTo>
                                <a:pt x="55" y="141"/>
                              </a:lnTo>
                              <a:lnTo>
                                <a:pt x="47" y="144"/>
                              </a:lnTo>
                              <a:lnTo>
                                <a:pt x="37" y="144"/>
                              </a:lnTo>
                              <a:lnTo>
                                <a:pt x="31" y="144"/>
                              </a:lnTo>
                              <a:lnTo>
                                <a:pt x="27" y="143"/>
                              </a:lnTo>
                              <a:lnTo>
                                <a:pt x="22" y="141"/>
                              </a:lnTo>
                              <a:lnTo>
                                <a:pt x="18" y="139"/>
                              </a:lnTo>
                              <a:lnTo>
                                <a:pt x="16" y="136"/>
                              </a:lnTo>
                              <a:lnTo>
                                <a:pt x="16" y="132"/>
                              </a:lnTo>
                              <a:lnTo>
                                <a:pt x="16" y="131"/>
                              </a:lnTo>
                              <a:lnTo>
                                <a:pt x="17" y="129"/>
                              </a:lnTo>
                              <a:lnTo>
                                <a:pt x="18" y="126"/>
                              </a:lnTo>
                              <a:lnTo>
                                <a:pt x="19" y="125"/>
                              </a:lnTo>
                              <a:lnTo>
                                <a:pt x="19" y="122"/>
                              </a:lnTo>
                              <a:lnTo>
                                <a:pt x="19" y="120"/>
                              </a:lnTo>
                              <a:lnTo>
                                <a:pt x="19" y="118"/>
                              </a:lnTo>
                              <a:lnTo>
                                <a:pt x="19" y="116"/>
                              </a:lnTo>
                              <a:lnTo>
                                <a:pt x="17" y="113"/>
                              </a:lnTo>
                              <a:lnTo>
                                <a:pt x="16" y="111"/>
                              </a:lnTo>
                              <a:lnTo>
                                <a:pt x="13" y="109"/>
                              </a:lnTo>
                              <a:lnTo>
                                <a:pt x="10" y="109"/>
                              </a:lnTo>
                              <a:lnTo>
                                <a:pt x="8" y="109"/>
                              </a:lnTo>
                              <a:lnTo>
                                <a:pt x="5" y="111"/>
                              </a:lnTo>
                              <a:lnTo>
                                <a:pt x="3" y="113"/>
                              </a:lnTo>
                              <a:lnTo>
                                <a:pt x="1" y="116"/>
                              </a:lnTo>
                              <a:lnTo>
                                <a:pt x="0" y="119"/>
                              </a:lnTo>
                              <a:lnTo>
                                <a:pt x="0" y="122"/>
                              </a:lnTo>
                              <a:lnTo>
                                <a:pt x="0" y="130"/>
                              </a:lnTo>
                              <a:lnTo>
                                <a:pt x="3" y="136"/>
                              </a:lnTo>
                              <a:lnTo>
                                <a:pt x="11" y="142"/>
                              </a:lnTo>
                              <a:lnTo>
                                <a:pt x="18" y="148"/>
                              </a:lnTo>
                              <a:lnTo>
                                <a:pt x="27" y="150"/>
                              </a:lnTo>
                              <a:lnTo>
                                <a:pt x="37" y="150"/>
                              </a:lnTo>
                              <a:lnTo>
                                <a:pt x="52" y="150"/>
                              </a:lnTo>
                              <a:lnTo>
                                <a:pt x="63" y="146"/>
                              </a:lnTo>
                              <a:lnTo>
                                <a:pt x="71" y="138"/>
                              </a:lnTo>
                              <a:lnTo>
                                <a:pt x="79" y="130"/>
                              </a:lnTo>
                              <a:lnTo>
                                <a:pt x="83" y="120"/>
                              </a:lnTo>
                              <a:lnTo>
                                <a:pt x="83" y="109"/>
                              </a:lnTo>
                              <a:lnTo>
                                <a:pt x="83" y="102"/>
                              </a:lnTo>
                              <a:lnTo>
                                <a:pt x="81" y="94"/>
                              </a:lnTo>
                              <a:lnTo>
                                <a:pt x="76" y="87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7" o:spid="_x0000_s1026" o:spt="100" style="position:absolute;left:0pt;margin-left:511pt;margin-top:117.45pt;height:7.55pt;width:4.2pt;mso-position-horizontal-relative:page;mso-position-vertical-relative:page;z-index:-251994112;mso-width-relative:page;mso-height-relative:page;" filled="f" stroked="t" coordsize="84,151" o:gfxdata="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" path="m76,87l72,79,63,73,50,69,60,66,66,62,71,56,75,50,77,42,77,34,77,26,74,18,67,11,60,4,51,0,39,0,29,0,21,3,13,8,6,14,2,21,2,29,2,34,3,37,5,39,7,40,9,41,12,41,15,41,17,40,18,39,19,37,19,35,19,32,19,30,19,29,18,28,17,26,16,24,16,19,16,14,18,11,23,9,27,7,32,6,36,6,45,6,52,9,56,15,60,21,62,28,62,36,62,46,60,54,54,59,49,64,40,67,29,67,29,73,44,73,54,76,59,83,65,89,68,97,68,108,68,120,65,129,60,135,55,141,47,144,37,144,31,144,27,143,22,141,18,139,16,136,16,132,16,131,17,129,18,126,19,125,19,122,19,120,19,118,19,116,17,113,16,111,13,109,10,109,8,109,5,111,3,113,1,116,0,119,0,122,0,130,3,136,11,142,18,148,27,150,37,150,52,150,63,146,71,138,79,130,83,120,83,109,83,102,81,94,76,87xe">
                <v:fill on="f" focussize="0,0"/>
                <v:stroke weight="0.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23392" behindDoc="1" locked="0" layoutInCell="1" allowOverlap="1">
                <wp:simplePos x="0" y="0"/>
                <wp:positionH relativeFrom="page">
                  <wp:posOffset>6489700</wp:posOffset>
                </wp:positionH>
                <wp:positionV relativeFrom="page">
                  <wp:posOffset>1659255</wp:posOffset>
                </wp:positionV>
                <wp:extent cx="53340" cy="95885"/>
                <wp:effectExtent l="4445" t="4445" r="18415" b="6350"/>
                <wp:wrapNone/>
                <wp:docPr id="26" name="任意多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9588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4" h="151">
                              <a:moveTo>
                                <a:pt x="76" y="87"/>
                              </a:moveTo>
                              <a:lnTo>
                                <a:pt x="72" y="79"/>
                              </a:lnTo>
                              <a:lnTo>
                                <a:pt x="63" y="73"/>
                              </a:lnTo>
                              <a:lnTo>
                                <a:pt x="50" y="69"/>
                              </a:lnTo>
                              <a:lnTo>
                                <a:pt x="60" y="66"/>
                              </a:lnTo>
                              <a:lnTo>
                                <a:pt x="66" y="62"/>
                              </a:lnTo>
                              <a:lnTo>
                                <a:pt x="71" y="56"/>
                              </a:lnTo>
                              <a:lnTo>
                                <a:pt x="75" y="50"/>
                              </a:lnTo>
                              <a:lnTo>
                                <a:pt x="77" y="42"/>
                              </a:lnTo>
                              <a:lnTo>
                                <a:pt x="77" y="34"/>
                              </a:lnTo>
                              <a:lnTo>
                                <a:pt x="77" y="26"/>
                              </a:lnTo>
                              <a:lnTo>
                                <a:pt x="74" y="18"/>
                              </a:lnTo>
                              <a:lnTo>
                                <a:pt x="67" y="11"/>
                              </a:lnTo>
                              <a:lnTo>
                                <a:pt x="60" y="4"/>
                              </a:lnTo>
                              <a:lnTo>
                                <a:pt x="51" y="0"/>
                              </a:lnTo>
                              <a:lnTo>
                                <a:pt x="39" y="0"/>
                              </a:lnTo>
                              <a:lnTo>
                                <a:pt x="29" y="0"/>
                              </a:lnTo>
                              <a:lnTo>
                                <a:pt x="21" y="3"/>
                              </a:lnTo>
                              <a:lnTo>
                                <a:pt x="13" y="8"/>
                              </a:lnTo>
                              <a:lnTo>
                                <a:pt x="6" y="14"/>
                              </a:lnTo>
                              <a:lnTo>
                                <a:pt x="2" y="21"/>
                              </a:lnTo>
                              <a:lnTo>
                                <a:pt x="2" y="29"/>
                              </a:lnTo>
                              <a:lnTo>
                                <a:pt x="2" y="34"/>
                              </a:lnTo>
                              <a:lnTo>
                                <a:pt x="3" y="37"/>
                              </a:lnTo>
                              <a:lnTo>
                                <a:pt x="5" y="39"/>
                              </a:lnTo>
                              <a:lnTo>
                                <a:pt x="7" y="40"/>
                              </a:lnTo>
                              <a:lnTo>
                                <a:pt x="9" y="41"/>
                              </a:lnTo>
                              <a:lnTo>
                                <a:pt x="12" y="41"/>
                              </a:lnTo>
                              <a:lnTo>
                                <a:pt x="15" y="41"/>
                              </a:lnTo>
                              <a:lnTo>
                                <a:pt x="17" y="40"/>
                              </a:lnTo>
                              <a:lnTo>
                                <a:pt x="18" y="39"/>
                              </a:lnTo>
                              <a:lnTo>
                                <a:pt x="19" y="37"/>
                              </a:lnTo>
                              <a:lnTo>
                                <a:pt x="19" y="35"/>
                              </a:lnTo>
                              <a:lnTo>
                                <a:pt x="19" y="32"/>
                              </a:lnTo>
                              <a:lnTo>
                                <a:pt x="19" y="30"/>
                              </a:lnTo>
                              <a:lnTo>
                                <a:pt x="19" y="29"/>
                              </a:lnTo>
                              <a:lnTo>
                                <a:pt x="18" y="28"/>
                              </a:lnTo>
                              <a:lnTo>
                                <a:pt x="17" y="26"/>
                              </a:lnTo>
                              <a:lnTo>
                                <a:pt x="16" y="24"/>
                              </a:lnTo>
                              <a:lnTo>
                                <a:pt x="16" y="19"/>
                              </a:lnTo>
                              <a:lnTo>
                                <a:pt x="16" y="14"/>
                              </a:lnTo>
                              <a:lnTo>
                                <a:pt x="18" y="11"/>
                              </a:lnTo>
                              <a:lnTo>
                                <a:pt x="23" y="9"/>
                              </a:lnTo>
                              <a:lnTo>
                                <a:pt x="27" y="7"/>
                              </a:lnTo>
                              <a:lnTo>
                                <a:pt x="32" y="6"/>
                              </a:lnTo>
                              <a:lnTo>
                                <a:pt x="36" y="6"/>
                              </a:lnTo>
                              <a:lnTo>
                                <a:pt x="45" y="6"/>
                              </a:lnTo>
                              <a:lnTo>
                                <a:pt x="52" y="9"/>
                              </a:lnTo>
                              <a:lnTo>
                                <a:pt x="56" y="15"/>
                              </a:lnTo>
                              <a:lnTo>
                                <a:pt x="60" y="21"/>
                              </a:lnTo>
                              <a:lnTo>
                                <a:pt x="62" y="28"/>
                              </a:lnTo>
                              <a:lnTo>
                                <a:pt x="62" y="36"/>
                              </a:lnTo>
                              <a:lnTo>
                                <a:pt x="62" y="46"/>
                              </a:lnTo>
                              <a:lnTo>
                                <a:pt x="60" y="54"/>
                              </a:lnTo>
                              <a:lnTo>
                                <a:pt x="54" y="59"/>
                              </a:lnTo>
                              <a:lnTo>
                                <a:pt x="49" y="64"/>
                              </a:lnTo>
                              <a:lnTo>
                                <a:pt x="40" y="67"/>
                              </a:lnTo>
                              <a:lnTo>
                                <a:pt x="29" y="67"/>
                              </a:lnTo>
                              <a:lnTo>
                                <a:pt x="29" y="73"/>
                              </a:lnTo>
                              <a:lnTo>
                                <a:pt x="44" y="73"/>
                              </a:lnTo>
                              <a:lnTo>
                                <a:pt x="54" y="76"/>
                              </a:lnTo>
                              <a:lnTo>
                                <a:pt x="59" y="83"/>
                              </a:lnTo>
                              <a:lnTo>
                                <a:pt x="65" y="89"/>
                              </a:lnTo>
                              <a:lnTo>
                                <a:pt x="68" y="97"/>
                              </a:lnTo>
                              <a:lnTo>
                                <a:pt x="68" y="108"/>
                              </a:lnTo>
                              <a:lnTo>
                                <a:pt x="68" y="120"/>
                              </a:lnTo>
                              <a:lnTo>
                                <a:pt x="65" y="129"/>
                              </a:lnTo>
                              <a:lnTo>
                                <a:pt x="60" y="135"/>
                              </a:lnTo>
                              <a:lnTo>
                                <a:pt x="55" y="141"/>
                              </a:lnTo>
                              <a:lnTo>
                                <a:pt x="47" y="144"/>
                              </a:lnTo>
                              <a:lnTo>
                                <a:pt x="37" y="144"/>
                              </a:lnTo>
                              <a:lnTo>
                                <a:pt x="31" y="144"/>
                              </a:lnTo>
                              <a:lnTo>
                                <a:pt x="27" y="143"/>
                              </a:lnTo>
                              <a:lnTo>
                                <a:pt x="22" y="141"/>
                              </a:lnTo>
                              <a:lnTo>
                                <a:pt x="18" y="139"/>
                              </a:lnTo>
                              <a:lnTo>
                                <a:pt x="16" y="136"/>
                              </a:lnTo>
                              <a:lnTo>
                                <a:pt x="16" y="132"/>
                              </a:lnTo>
                              <a:lnTo>
                                <a:pt x="16" y="131"/>
                              </a:lnTo>
                              <a:lnTo>
                                <a:pt x="17" y="129"/>
                              </a:lnTo>
                              <a:lnTo>
                                <a:pt x="18" y="126"/>
                              </a:lnTo>
                              <a:lnTo>
                                <a:pt x="19" y="125"/>
                              </a:lnTo>
                              <a:lnTo>
                                <a:pt x="19" y="122"/>
                              </a:lnTo>
                              <a:lnTo>
                                <a:pt x="19" y="120"/>
                              </a:lnTo>
                              <a:lnTo>
                                <a:pt x="19" y="118"/>
                              </a:lnTo>
                              <a:lnTo>
                                <a:pt x="19" y="116"/>
                              </a:lnTo>
                              <a:lnTo>
                                <a:pt x="17" y="113"/>
                              </a:lnTo>
                              <a:lnTo>
                                <a:pt x="16" y="111"/>
                              </a:lnTo>
                              <a:lnTo>
                                <a:pt x="13" y="109"/>
                              </a:lnTo>
                              <a:lnTo>
                                <a:pt x="10" y="109"/>
                              </a:lnTo>
                              <a:lnTo>
                                <a:pt x="8" y="109"/>
                              </a:lnTo>
                              <a:lnTo>
                                <a:pt x="5" y="111"/>
                              </a:lnTo>
                              <a:lnTo>
                                <a:pt x="3" y="113"/>
                              </a:lnTo>
                              <a:lnTo>
                                <a:pt x="1" y="116"/>
                              </a:lnTo>
                              <a:lnTo>
                                <a:pt x="0" y="119"/>
                              </a:lnTo>
                              <a:lnTo>
                                <a:pt x="0" y="122"/>
                              </a:lnTo>
                              <a:lnTo>
                                <a:pt x="0" y="130"/>
                              </a:lnTo>
                              <a:lnTo>
                                <a:pt x="3" y="136"/>
                              </a:lnTo>
                              <a:lnTo>
                                <a:pt x="11" y="142"/>
                              </a:lnTo>
                              <a:lnTo>
                                <a:pt x="18" y="148"/>
                              </a:lnTo>
                              <a:lnTo>
                                <a:pt x="27" y="150"/>
                              </a:lnTo>
                              <a:lnTo>
                                <a:pt x="37" y="150"/>
                              </a:lnTo>
                              <a:lnTo>
                                <a:pt x="52" y="150"/>
                              </a:lnTo>
                              <a:lnTo>
                                <a:pt x="63" y="146"/>
                              </a:lnTo>
                              <a:lnTo>
                                <a:pt x="71" y="138"/>
                              </a:lnTo>
                              <a:lnTo>
                                <a:pt x="79" y="130"/>
                              </a:lnTo>
                              <a:lnTo>
                                <a:pt x="83" y="120"/>
                              </a:lnTo>
                              <a:lnTo>
                                <a:pt x="83" y="109"/>
                              </a:lnTo>
                              <a:lnTo>
                                <a:pt x="83" y="102"/>
                              </a:lnTo>
                              <a:lnTo>
                                <a:pt x="81" y="94"/>
                              </a:lnTo>
                              <a:lnTo>
                                <a:pt x="76" y="87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8" o:spid="_x0000_s1026" o:spt="100" style="position:absolute;left:0pt;margin-left:511pt;margin-top:130.65pt;height:7.55pt;width:4.2pt;mso-position-horizontal-relative:page;mso-position-vertical-relative:page;z-index:-251993088;mso-width-relative:page;mso-height-relative:page;" filled="f" stroked="t" coordsize="84,151" o:gfxdata="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" path="m76,87l72,79,63,73,50,69,60,66,66,62,71,56,75,50,77,42,77,34,77,26,74,18,67,11,60,4,51,0,39,0,29,0,21,3,13,8,6,14,2,21,2,29,2,34,3,37,5,39,7,40,9,41,12,41,15,41,17,40,18,39,19,37,19,35,19,32,19,30,19,29,18,28,17,26,16,24,16,19,16,14,18,11,23,9,27,7,32,6,36,6,45,6,52,9,56,15,60,21,62,28,62,36,62,46,60,54,54,59,49,64,40,67,29,67,29,73,44,73,54,76,59,83,65,89,68,97,68,108,68,120,65,129,60,135,55,141,47,144,37,144,31,144,27,143,22,141,18,139,16,136,16,132,16,131,17,129,18,126,19,125,19,122,19,120,19,118,19,116,17,113,16,111,13,109,10,109,8,109,5,111,3,113,1,116,0,119,0,122,0,130,3,136,11,142,18,148,27,150,37,150,52,150,63,146,71,138,79,130,83,120,83,109,83,102,81,94,76,87xe">
                <v:fill on="f" focussize="0,0"/>
                <v:stroke weight="0.5pt" color="#000000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0" distR="0" simplePos="0" relativeHeight="251324416" behindDoc="1" locked="0" layoutInCell="1" allowOverlap="1">
            <wp:simplePos x="0" y="0"/>
            <wp:positionH relativeFrom="page">
              <wp:posOffset>6483350</wp:posOffset>
            </wp:positionH>
            <wp:positionV relativeFrom="page">
              <wp:posOffset>1823720</wp:posOffset>
            </wp:positionV>
            <wp:extent cx="66040" cy="99695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8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325440" behindDoc="1" locked="0" layoutInCell="1" allowOverlap="1">
            <wp:simplePos x="0" y="0"/>
            <wp:positionH relativeFrom="page">
              <wp:posOffset>6483350</wp:posOffset>
            </wp:positionH>
            <wp:positionV relativeFrom="page">
              <wp:posOffset>1991360</wp:posOffset>
            </wp:positionV>
            <wp:extent cx="66040" cy="99695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8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326464" behindDoc="1" locked="0" layoutInCell="1" allowOverlap="1">
            <wp:simplePos x="0" y="0"/>
            <wp:positionH relativeFrom="page">
              <wp:posOffset>6483350</wp:posOffset>
            </wp:positionH>
            <wp:positionV relativeFrom="page">
              <wp:posOffset>2159000</wp:posOffset>
            </wp:positionV>
            <wp:extent cx="66040" cy="99695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8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327488" behindDoc="1" locked="0" layoutInCell="1" allowOverlap="1">
                <wp:simplePos x="0" y="0"/>
                <wp:positionH relativeFrom="page">
                  <wp:posOffset>6489700</wp:posOffset>
                </wp:positionH>
                <wp:positionV relativeFrom="page">
                  <wp:posOffset>2330450</wp:posOffset>
                </wp:positionV>
                <wp:extent cx="53340" cy="94615"/>
                <wp:effectExtent l="4445" t="4445" r="18415" b="7620"/>
                <wp:wrapNone/>
                <wp:docPr id="27" name="任意多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946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4" h="149">
                              <a:moveTo>
                                <a:pt x="29" y="55"/>
                              </a:moveTo>
                              <a:lnTo>
                                <a:pt x="24" y="57"/>
                              </a:lnTo>
                              <a:lnTo>
                                <a:pt x="18" y="61"/>
                              </a:lnTo>
                              <a:lnTo>
                                <a:pt x="13" y="69"/>
                              </a:lnTo>
                              <a:lnTo>
                                <a:pt x="16" y="13"/>
                              </a:lnTo>
                              <a:lnTo>
                                <a:pt x="78" y="13"/>
                              </a:lnTo>
                              <a:lnTo>
                                <a:pt x="80" y="0"/>
                              </a:lnTo>
                              <a:lnTo>
                                <a:pt x="10" y="0"/>
                              </a:lnTo>
                              <a:lnTo>
                                <a:pt x="6" y="78"/>
                              </a:lnTo>
                              <a:lnTo>
                                <a:pt x="13" y="79"/>
                              </a:lnTo>
                              <a:lnTo>
                                <a:pt x="17" y="71"/>
                              </a:lnTo>
                              <a:lnTo>
                                <a:pt x="22" y="67"/>
                              </a:lnTo>
                              <a:lnTo>
                                <a:pt x="26" y="64"/>
                              </a:lnTo>
                              <a:lnTo>
                                <a:pt x="31" y="62"/>
                              </a:lnTo>
                              <a:lnTo>
                                <a:pt x="36" y="61"/>
                              </a:lnTo>
                              <a:lnTo>
                                <a:pt x="43" y="61"/>
                              </a:lnTo>
                              <a:lnTo>
                                <a:pt x="51" y="61"/>
                              </a:lnTo>
                              <a:lnTo>
                                <a:pt x="58" y="64"/>
                              </a:lnTo>
                              <a:lnTo>
                                <a:pt x="62" y="72"/>
                              </a:lnTo>
                              <a:lnTo>
                                <a:pt x="66" y="79"/>
                              </a:lnTo>
                              <a:lnTo>
                                <a:pt x="68" y="88"/>
                              </a:lnTo>
                              <a:lnTo>
                                <a:pt x="68" y="99"/>
                              </a:lnTo>
                              <a:lnTo>
                                <a:pt x="68" y="113"/>
                              </a:lnTo>
                              <a:lnTo>
                                <a:pt x="66" y="124"/>
                              </a:lnTo>
                              <a:lnTo>
                                <a:pt x="61" y="131"/>
                              </a:lnTo>
                              <a:lnTo>
                                <a:pt x="56" y="139"/>
                              </a:lnTo>
                              <a:lnTo>
                                <a:pt x="49" y="142"/>
                              </a:lnTo>
                              <a:lnTo>
                                <a:pt x="40" y="142"/>
                              </a:lnTo>
                              <a:lnTo>
                                <a:pt x="34" y="142"/>
                              </a:lnTo>
                              <a:lnTo>
                                <a:pt x="28" y="141"/>
                              </a:lnTo>
                              <a:lnTo>
                                <a:pt x="22" y="139"/>
                              </a:lnTo>
                              <a:lnTo>
                                <a:pt x="17" y="137"/>
                              </a:lnTo>
                              <a:lnTo>
                                <a:pt x="14" y="133"/>
                              </a:lnTo>
                              <a:lnTo>
                                <a:pt x="14" y="129"/>
                              </a:lnTo>
                              <a:lnTo>
                                <a:pt x="14" y="126"/>
                              </a:lnTo>
                              <a:lnTo>
                                <a:pt x="15" y="124"/>
                              </a:lnTo>
                              <a:lnTo>
                                <a:pt x="17" y="122"/>
                              </a:lnTo>
                              <a:lnTo>
                                <a:pt x="19" y="120"/>
                              </a:lnTo>
                              <a:lnTo>
                                <a:pt x="19" y="118"/>
                              </a:lnTo>
                              <a:lnTo>
                                <a:pt x="19" y="114"/>
                              </a:lnTo>
                              <a:lnTo>
                                <a:pt x="19" y="112"/>
                              </a:lnTo>
                              <a:lnTo>
                                <a:pt x="19" y="110"/>
                              </a:lnTo>
                              <a:lnTo>
                                <a:pt x="18" y="108"/>
                              </a:lnTo>
                              <a:lnTo>
                                <a:pt x="17" y="106"/>
                              </a:lnTo>
                              <a:lnTo>
                                <a:pt x="14" y="105"/>
                              </a:lnTo>
                              <a:lnTo>
                                <a:pt x="11" y="105"/>
                              </a:lnTo>
                              <a:lnTo>
                                <a:pt x="7" y="105"/>
                              </a:lnTo>
                              <a:lnTo>
                                <a:pt x="5" y="106"/>
                              </a:lnTo>
                              <a:lnTo>
                                <a:pt x="3" y="109"/>
                              </a:lnTo>
                              <a:lnTo>
                                <a:pt x="1" y="111"/>
                              </a:lnTo>
                              <a:lnTo>
                                <a:pt x="0" y="114"/>
                              </a:lnTo>
                              <a:lnTo>
                                <a:pt x="0" y="118"/>
                              </a:lnTo>
                              <a:lnTo>
                                <a:pt x="0" y="126"/>
                              </a:lnTo>
                              <a:lnTo>
                                <a:pt x="4" y="133"/>
                              </a:lnTo>
                              <a:lnTo>
                                <a:pt x="12" y="139"/>
                              </a:lnTo>
                              <a:lnTo>
                                <a:pt x="20" y="145"/>
                              </a:lnTo>
                              <a:lnTo>
                                <a:pt x="29" y="148"/>
                              </a:lnTo>
                              <a:lnTo>
                                <a:pt x="39" y="148"/>
                              </a:lnTo>
                              <a:lnTo>
                                <a:pt x="54" y="148"/>
                              </a:lnTo>
                              <a:lnTo>
                                <a:pt x="65" y="144"/>
                              </a:lnTo>
                              <a:lnTo>
                                <a:pt x="72" y="135"/>
                              </a:lnTo>
                              <a:lnTo>
                                <a:pt x="79" y="126"/>
                              </a:lnTo>
                              <a:lnTo>
                                <a:pt x="83" y="113"/>
                              </a:lnTo>
                              <a:lnTo>
                                <a:pt x="83" y="98"/>
                              </a:lnTo>
                              <a:lnTo>
                                <a:pt x="83" y="84"/>
                              </a:lnTo>
                              <a:lnTo>
                                <a:pt x="80" y="73"/>
                              </a:lnTo>
                              <a:lnTo>
                                <a:pt x="73" y="65"/>
                              </a:lnTo>
                              <a:lnTo>
                                <a:pt x="66" y="56"/>
                              </a:lnTo>
                              <a:lnTo>
                                <a:pt x="57" y="52"/>
                              </a:lnTo>
                              <a:lnTo>
                                <a:pt x="46" y="52"/>
                              </a:lnTo>
                              <a:lnTo>
                                <a:pt x="40" y="52"/>
                              </a:lnTo>
                              <a:lnTo>
                                <a:pt x="35" y="53"/>
                              </a:lnTo>
                              <a:lnTo>
                                <a:pt x="29" y="55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9" o:spid="_x0000_s1026" o:spt="100" style="position:absolute;left:0pt;margin-left:511pt;margin-top:183.5pt;height:7.45pt;width:4.2pt;mso-position-horizontal-relative:page;mso-position-vertical-relative:page;z-index:-251988992;mso-width-relative:page;mso-height-relative:page;" filled="f" stroked="t" coordsize="84,149" o:gfxdata="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" path="m29,55l24,57,18,61,13,69,16,13,78,13,80,0,10,0,6,78,13,79,17,71,22,67,26,64,31,62,36,61,43,61,51,61,58,64,62,72,66,79,68,88,68,99,68,113,66,124,61,131,56,139,49,142,40,142,34,142,28,141,22,139,17,137,14,133,14,129,14,126,15,124,17,122,19,120,19,118,19,114,19,112,19,110,18,108,17,106,14,105,11,105,7,105,5,106,3,109,1,111,0,114,0,118,0,126,4,133,12,139,20,145,29,148,39,148,54,148,65,144,72,135,79,126,83,113,83,98,83,84,80,73,73,65,66,56,57,52,46,52,40,52,35,53,29,55xe">
                <v:fill on="f" focussize="0,0"/>
                <v:stroke weight="0.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28512" behindDoc="1" locked="0" layoutInCell="1" allowOverlap="1">
                <wp:simplePos x="0" y="0"/>
                <wp:positionH relativeFrom="page">
                  <wp:posOffset>6489700</wp:posOffset>
                </wp:positionH>
                <wp:positionV relativeFrom="page">
                  <wp:posOffset>2498090</wp:posOffset>
                </wp:positionV>
                <wp:extent cx="53340" cy="94615"/>
                <wp:effectExtent l="4445" t="4445" r="18415" b="7620"/>
                <wp:wrapNone/>
                <wp:docPr id="28" name="任意多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946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4" h="149">
                              <a:moveTo>
                                <a:pt x="29" y="55"/>
                              </a:moveTo>
                              <a:lnTo>
                                <a:pt x="24" y="57"/>
                              </a:lnTo>
                              <a:lnTo>
                                <a:pt x="18" y="61"/>
                              </a:lnTo>
                              <a:lnTo>
                                <a:pt x="13" y="69"/>
                              </a:lnTo>
                              <a:lnTo>
                                <a:pt x="16" y="13"/>
                              </a:lnTo>
                              <a:lnTo>
                                <a:pt x="78" y="13"/>
                              </a:lnTo>
                              <a:lnTo>
                                <a:pt x="80" y="0"/>
                              </a:lnTo>
                              <a:lnTo>
                                <a:pt x="10" y="0"/>
                              </a:lnTo>
                              <a:lnTo>
                                <a:pt x="6" y="78"/>
                              </a:lnTo>
                              <a:lnTo>
                                <a:pt x="13" y="79"/>
                              </a:lnTo>
                              <a:lnTo>
                                <a:pt x="17" y="71"/>
                              </a:lnTo>
                              <a:lnTo>
                                <a:pt x="22" y="67"/>
                              </a:lnTo>
                              <a:lnTo>
                                <a:pt x="26" y="64"/>
                              </a:lnTo>
                              <a:lnTo>
                                <a:pt x="31" y="62"/>
                              </a:lnTo>
                              <a:lnTo>
                                <a:pt x="36" y="61"/>
                              </a:lnTo>
                              <a:lnTo>
                                <a:pt x="43" y="61"/>
                              </a:lnTo>
                              <a:lnTo>
                                <a:pt x="51" y="61"/>
                              </a:lnTo>
                              <a:lnTo>
                                <a:pt x="58" y="64"/>
                              </a:lnTo>
                              <a:lnTo>
                                <a:pt x="62" y="72"/>
                              </a:lnTo>
                              <a:lnTo>
                                <a:pt x="66" y="79"/>
                              </a:lnTo>
                              <a:lnTo>
                                <a:pt x="68" y="88"/>
                              </a:lnTo>
                              <a:lnTo>
                                <a:pt x="68" y="99"/>
                              </a:lnTo>
                              <a:lnTo>
                                <a:pt x="68" y="113"/>
                              </a:lnTo>
                              <a:lnTo>
                                <a:pt x="66" y="124"/>
                              </a:lnTo>
                              <a:lnTo>
                                <a:pt x="61" y="131"/>
                              </a:lnTo>
                              <a:lnTo>
                                <a:pt x="56" y="139"/>
                              </a:lnTo>
                              <a:lnTo>
                                <a:pt x="49" y="142"/>
                              </a:lnTo>
                              <a:lnTo>
                                <a:pt x="40" y="142"/>
                              </a:lnTo>
                              <a:lnTo>
                                <a:pt x="34" y="142"/>
                              </a:lnTo>
                              <a:lnTo>
                                <a:pt x="28" y="141"/>
                              </a:lnTo>
                              <a:lnTo>
                                <a:pt x="22" y="139"/>
                              </a:lnTo>
                              <a:lnTo>
                                <a:pt x="17" y="137"/>
                              </a:lnTo>
                              <a:lnTo>
                                <a:pt x="14" y="133"/>
                              </a:lnTo>
                              <a:lnTo>
                                <a:pt x="14" y="129"/>
                              </a:lnTo>
                              <a:lnTo>
                                <a:pt x="14" y="126"/>
                              </a:lnTo>
                              <a:lnTo>
                                <a:pt x="15" y="124"/>
                              </a:lnTo>
                              <a:lnTo>
                                <a:pt x="17" y="122"/>
                              </a:lnTo>
                              <a:lnTo>
                                <a:pt x="19" y="120"/>
                              </a:lnTo>
                              <a:lnTo>
                                <a:pt x="19" y="118"/>
                              </a:lnTo>
                              <a:lnTo>
                                <a:pt x="19" y="114"/>
                              </a:lnTo>
                              <a:lnTo>
                                <a:pt x="19" y="112"/>
                              </a:lnTo>
                              <a:lnTo>
                                <a:pt x="19" y="110"/>
                              </a:lnTo>
                              <a:lnTo>
                                <a:pt x="18" y="108"/>
                              </a:lnTo>
                              <a:lnTo>
                                <a:pt x="17" y="106"/>
                              </a:lnTo>
                              <a:lnTo>
                                <a:pt x="14" y="105"/>
                              </a:lnTo>
                              <a:lnTo>
                                <a:pt x="11" y="105"/>
                              </a:lnTo>
                              <a:lnTo>
                                <a:pt x="7" y="105"/>
                              </a:lnTo>
                              <a:lnTo>
                                <a:pt x="5" y="106"/>
                              </a:lnTo>
                              <a:lnTo>
                                <a:pt x="3" y="109"/>
                              </a:lnTo>
                              <a:lnTo>
                                <a:pt x="1" y="111"/>
                              </a:lnTo>
                              <a:lnTo>
                                <a:pt x="0" y="114"/>
                              </a:lnTo>
                              <a:lnTo>
                                <a:pt x="0" y="118"/>
                              </a:lnTo>
                              <a:lnTo>
                                <a:pt x="0" y="126"/>
                              </a:lnTo>
                              <a:lnTo>
                                <a:pt x="4" y="133"/>
                              </a:lnTo>
                              <a:lnTo>
                                <a:pt x="12" y="139"/>
                              </a:lnTo>
                              <a:lnTo>
                                <a:pt x="20" y="145"/>
                              </a:lnTo>
                              <a:lnTo>
                                <a:pt x="29" y="148"/>
                              </a:lnTo>
                              <a:lnTo>
                                <a:pt x="39" y="148"/>
                              </a:lnTo>
                              <a:lnTo>
                                <a:pt x="54" y="148"/>
                              </a:lnTo>
                              <a:lnTo>
                                <a:pt x="65" y="144"/>
                              </a:lnTo>
                              <a:lnTo>
                                <a:pt x="72" y="135"/>
                              </a:lnTo>
                              <a:lnTo>
                                <a:pt x="79" y="126"/>
                              </a:lnTo>
                              <a:lnTo>
                                <a:pt x="83" y="113"/>
                              </a:lnTo>
                              <a:lnTo>
                                <a:pt x="83" y="98"/>
                              </a:lnTo>
                              <a:lnTo>
                                <a:pt x="83" y="84"/>
                              </a:lnTo>
                              <a:lnTo>
                                <a:pt x="80" y="73"/>
                              </a:lnTo>
                              <a:lnTo>
                                <a:pt x="73" y="65"/>
                              </a:lnTo>
                              <a:lnTo>
                                <a:pt x="66" y="56"/>
                              </a:lnTo>
                              <a:lnTo>
                                <a:pt x="57" y="52"/>
                              </a:lnTo>
                              <a:lnTo>
                                <a:pt x="46" y="52"/>
                              </a:lnTo>
                              <a:lnTo>
                                <a:pt x="40" y="52"/>
                              </a:lnTo>
                              <a:lnTo>
                                <a:pt x="35" y="53"/>
                              </a:lnTo>
                              <a:lnTo>
                                <a:pt x="29" y="55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20" o:spid="_x0000_s1026" o:spt="100" style="position:absolute;left:0pt;margin-left:511pt;margin-top:196.7pt;height:7.45pt;width:4.2pt;mso-position-horizontal-relative:page;mso-position-vertical-relative:page;z-index:-251987968;mso-width-relative:page;mso-height-relative:page;" filled="f" stroked="t" coordsize="84,149" o:gfxdata="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" path="m29,55l24,57,18,61,13,69,16,13,78,13,80,0,10,0,6,78,13,79,17,71,22,67,26,64,31,62,36,61,43,61,51,61,58,64,62,72,66,79,68,88,68,99,68,113,66,124,61,131,56,139,49,142,40,142,34,142,28,141,22,139,17,137,14,133,14,129,14,126,15,124,17,122,19,120,19,118,19,114,19,112,19,110,18,108,17,106,14,105,11,105,7,105,5,106,3,109,1,111,0,114,0,118,0,126,4,133,12,139,20,145,29,148,39,148,54,148,65,144,72,135,79,126,83,113,83,98,83,84,80,73,73,65,66,56,57,52,46,52,40,52,35,53,29,55xe">
                <v:fill on="f" focussize="0,0"/>
                <v:stroke weight="0.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29536" behindDoc="1" locked="0" layoutInCell="1" allowOverlap="1">
                <wp:simplePos x="0" y="0"/>
                <wp:positionH relativeFrom="page">
                  <wp:posOffset>6489700</wp:posOffset>
                </wp:positionH>
                <wp:positionV relativeFrom="page">
                  <wp:posOffset>2665730</wp:posOffset>
                </wp:positionV>
                <wp:extent cx="53340" cy="94615"/>
                <wp:effectExtent l="4445" t="4445" r="18415" b="7620"/>
                <wp:wrapNone/>
                <wp:docPr id="29" name="任意多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946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4" h="149">
                              <a:moveTo>
                                <a:pt x="29" y="55"/>
                              </a:moveTo>
                              <a:lnTo>
                                <a:pt x="24" y="57"/>
                              </a:lnTo>
                              <a:lnTo>
                                <a:pt x="18" y="61"/>
                              </a:lnTo>
                              <a:lnTo>
                                <a:pt x="13" y="69"/>
                              </a:lnTo>
                              <a:lnTo>
                                <a:pt x="16" y="13"/>
                              </a:lnTo>
                              <a:lnTo>
                                <a:pt x="78" y="13"/>
                              </a:lnTo>
                              <a:lnTo>
                                <a:pt x="80" y="0"/>
                              </a:lnTo>
                              <a:lnTo>
                                <a:pt x="10" y="0"/>
                              </a:lnTo>
                              <a:lnTo>
                                <a:pt x="6" y="78"/>
                              </a:lnTo>
                              <a:lnTo>
                                <a:pt x="13" y="79"/>
                              </a:lnTo>
                              <a:lnTo>
                                <a:pt x="17" y="71"/>
                              </a:lnTo>
                              <a:lnTo>
                                <a:pt x="22" y="67"/>
                              </a:lnTo>
                              <a:lnTo>
                                <a:pt x="26" y="64"/>
                              </a:lnTo>
                              <a:lnTo>
                                <a:pt x="31" y="62"/>
                              </a:lnTo>
                              <a:lnTo>
                                <a:pt x="36" y="61"/>
                              </a:lnTo>
                              <a:lnTo>
                                <a:pt x="43" y="61"/>
                              </a:lnTo>
                              <a:lnTo>
                                <a:pt x="51" y="61"/>
                              </a:lnTo>
                              <a:lnTo>
                                <a:pt x="58" y="64"/>
                              </a:lnTo>
                              <a:lnTo>
                                <a:pt x="62" y="72"/>
                              </a:lnTo>
                              <a:lnTo>
                                <a:pt x="66" y="79"/>
                              </a:lnTo>
                              <a:lnTo>
                                <a:pt x="68" y="88"/>
                              </a:lnTo>
                              <a:lnTo>
                                <a:pt x="68" y="99"/>
                              </a:lnTo>
                              <a:lnTo>
                                <a:pt x="68" y="113"/>
                              </a:lnTo>
                              <a:lnTo>
                                <a:pt x="66" y="124"/>
                              </a:lnTo>
                              <a:lnTo>
                                <a:pt x="61" y="131"/>
                              </a:lnTo>
                              <a:lnTo>
                                <a:pt x="56" y="139"/>
                              </a:lnTo>
                              <a:lnTo>
                                <a:pt x="49" y="142"/>
                              </a:lnTo>
                              <a:lnTo>
                                <a:pt x="40" y="142"/>
                              </a:lnTo>
                              <a:lnTo>
                                <a:pt x="34" y="142"/>
                              </a:lnTo>
                              <a:lnTo>
                                <a:pt x="28" y="141"/>
                              </a:lnTo>
                              <a:lnTo>
                                <a:pt x="22" y="139"/>
                              </a:lnTo>
                              <a:lnTo>
                                <a:pt x="17" y="137"/>
                              </a:lnTo>
                              <a:lnTo>
                                <a:pt x="14" y="133"/>
                              </a:lnTo>
                              <a:lnTo>
                                <a:pt x="14" y="129"/>
                              </a:lnTo>
                              <a:lnTo>
                                <a:pt x="14" y="126"/>
                              </a:lnTo>
                              <a:lnTo>
                                <a:pt x="15" y="124"/>
                              </a:lnTo>
                              <a:lnTo>
                                <a:pt x="17" y="122"/>
                              </a:lnTo>
                              <a:lnTo>
                                <a:pt x="19" y="120"/>
                              </a:lnTo>
                              <a:lnTo>
                                <a:pt x="19" y="118"/>
                              </a:lnTo>
                              <a:lnTo>
                                <a:pt x="19" y="114"/>
                              </a:lnTo>
                              <a:lnTo>
                                <a:pt x="19" y="112"/>
                              </a:lnTo>
                              <a:lnTo>
                                <a:pt x="19" y="110"/>
                              </a:lnTo>
                              <a:lnTo>
                                <a:pt x="18" y="108"/>
                              </a:lnTo>
                              <a:lnTo>
                                <a:pt x="17" y="106"/>
                              </a:lnTo>
                              <a:lnTo>
                                <a:pt x="14" y="105"/>
                              </a:lnTo>
                              <a:lnTo>
                                <a:pt x="11" y="105"/>
                              </a:lnTo>
                              <a:lnTo>
                                <a:pt x="7" y="105"/>
                              </a:lnTo>
                              <a:lnTo>
                                <a:pt x="5" y="106"/>
                              </a:lnTo>
                              <a:lnTo>
                                <a:pt x="3" y="109"/>
                              </a:lnTo>
                              <a:lnTo>
                                <a:pt x="1" y="111"/>
                              </a:lnTo>
                              <a:lnTo>
                                <a:pt x="0" y="114"/>
                              </a:lnTo>
                              <a:lnTo>
                                <a:pt x="0" y="118"/>
                              </a:lnTo>
                              <a:lnTo>
                                <a:pt x="0" y="126"/>
                              </a:lnTo>
                              <a:lnTo>
                                <a:pt x="4" y="133"/>
                              </a:lnTo>
                              <a:lnTo>
                                <a:pt x="12" y="139"/>
                              </a:lnTo>
                              <a:lnTo>
                                <a:pt x="20" y="145"/>
                              </a:lnTo>
                              <a:lnTo>
                                <a:pt x="29" y="148"/>
                              </a:lnTo>
                              <a:lnTo>
                                <a:pt x="39" y="148"/>
                              </a:lnTo>
                              <a:lnTo>
                                <a:pt x="54" y="148"/>
                              </a:lnTo>
                              <a:lnTo>
                                <a:pt x="65" y="144"/>
                              </a:lnTo>
                              <a:lnTo>
                                <a:pt x="72" y="135"/>
                              </a:lnTo>
                              <a:lnTo>
                                <a:pt x="79" y="126"/>
                              </a:lnTo>
                              <a:lnTo>
                                <a:pt x="83" y="113"/>
                              </a:lnTo>
                              <a:lnTo>
                                <a:pt x="83" y="98"/>
                              </a:lnTo>
                              <a:lnTo>
                                <a:pt x="83" y="84"/>
                              </a:lnTo>
                              <a:lnTo>
                                <a:pt x="80" y="73"/>
                              </a:lnTo>
                              <a:lnTo>
                                <a:pt x="73" y="65"/>
                              </a:lnTo>
                              <a:lnTo>
                                <a:pt x="66" y="56"/>
                              </a:lnTo>
                              <a:lnTo>
                                <a:pt x="57" y="52"/>
                              </a:lnTo>
                              <a:lnTo>
                                <a:pt x="46" y="52"/>
                              </a:lnTo>
                              <a:lnTo>
                                <a:pt x="40" y="52"/>
                              </a:lnTo>
                              <a:lnTo>
                                <a:pt x="35" y="53"/>
                              </a:lnTo>
                              <a:lnTo>
                                <a:pt x="29" y="55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21" o:spid="_x0000_s1026" o:spt="100" style="position:absolute;left:0pt;margin-left:511pt;margin-top:209.9pt;height:7.45pt;width:4.2pt;mso-position-horizontal-relative:page;mso-position-vertical-relative:page;z-index:-251986944;mso-width-relative:page;mso-height-relative:page;" filled="f" stroked="t" coordsize="84,149" o:gfxdata="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" path="m29,55l24,57,18,61,13,69,16,13,78,13,80,0,10,0,6,78,13,79,17,71,22,67,26,64,31,62,36,61,43,61,51,61,58,64,62,72,66,79,68,88,68,99,68,113,66,124,61,131,56,139,49,142,40,142,34,142,28,141,22,139,17,137,14,133,14,129,14,126,15,124,17,122,19,120,19,118,19,114,19,112,19,110,18,108,17,106,14,105,11,105,7,105,5,106,3,109,1,111,0,114,0,118,0,126,4,133,12,139,20,145,29,148,39,148,54,148,65,144,72,135,79,126,83,113,83,98,83,84,80,73,73,65,66,56,57,52,46,52,40,52,35,53,29,55xe">
                <v:fill on="f" focussize="0,0"/>
                <v:stroke weight="0.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-19685</wp:posOffset>
                </wp:positionH>
                <wp:positionV relativeFrom="page">
                  <wp:posOffset>10647680</wp:posOffset>
                </wp:positionV>
                <wp:extent cx="56515" cy="95885"/>
                <wp:effectExtent l="0" t="7820025" r="6523355" b="0"/>
                <wp:wrapNone/>
                <wp:docPr id="56" name="任意多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" cy="9588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9" h="151">
                              <a:moveTo>
                                <a:pt x="10280" y="-12239"/>
                              </a:moveTo>
                              <a:lnTo>
                                <a:pt x="10286" y="-12242"/>
                              </a:lnTo>
                              <a:lnTo>
                                <a:pt x="10292" y="-12244"/>
                              </a:lnTo>
                              <a:lnTo>
                                <a:pt x="10298" y="-12244"/>
                              </a:lnTo>
                              <a:lnTo>
                                <a:pt x="10305" y="-12244"/>
                              </a:lnTo>
                              <a:lnTo>
                                <a:pt x="10311" y="-12241"/>
                              </a:lnTo>
                              <a:lnTo>
                                <a:pt x="10316" y="-12235"/>
                              </a:lnTo>
                              <a:lnTo>
                                <a:pt x="10321" y="-12229"/>
                              </a:lnTo>
                              <a:lnTo>
                                <a:pt x="10323" y="-12220"/>
                              </a:lnTo>
                              <a:lnTo>
                                <a:pt x="10323" y="-12208"/>
                              </a:lnTo>
                              <a:lnTo>
                                <a:pt x="10323" y="-12191"/>
                              </a:lnTo>
                              <a:lnTo>
                                <a:pt x="10321" y="-12179"/>
                              </a:lnTo>
                              <a:lnTo>
                                <a:pt x="10316" y="-12173"/>
                              </a:lnTo>
                              <a:lnTo>
                                <a:pt x="10312" y="-12167"/>
                              </a:lnTo>
                              <a:lnTo>
                                <a:pt x="10305" y="-12164"/>
                              </a:lnTo>
                              <a:lnTo>
                                <a:pt x="10296" y="-12164"/>
                              </a:lnTo>
                              <a:lnTo>
                                <a:pt x="10288" y="-12164"/>
                              </a:lnTo>
                              <a:lnTo>
                                <a:pt x="10280" y="-12168"/>
                              </a:lnTo>
                              <a:lnTo>
                                <a:pt x="10274" y="-12178"/>
                              </a:lnTo>
                              <a:lnTo>
                                <a:pt x="10271" y="-12186"/>
                              </a:lnTo>
                              <a:lnTo>
                                <a:pt x="10268" y="-12195"/>
                              </a:lnTo>
                              <a:lnTo>
                                <a:pt x="10266" y="-12206"/>
                              </a:lnTo>
                              <a:lnTo>
                                <a:pt x="10265" y="-12218"/>
                              </a:lnTo>
                              <a:lnTo>
                                <a:pt x="10270" y="-12228"/>
                              </a:lnTo>
                              <a:lnTo>
                                <a:pt x="10275" y="-12235"/>
                              </a:lnTo>
                              <a:lnTo>
                                <a:pt x="10280" y="-12239"/>
                              </a:lnTo>
                              <a:close/>
                              <a:moveTo>
                                <a:pt x="10280" y="-12247"/>
                              </a:moveTo>
                              <a:lnTo>
                                <a:pt x="10274" y="-12244"/>
                              </a:lnTo>
                              <a:lnTo>
                                <a:pt x="10269" y="-12238"/>
                              </a:lnTo>
                              <a:lnTo>
                                <a:pt x="10265" y="-12231"/>
                              </a:lnTo>
                              <a:lnTo>
                                <a:pt x="10266" y="-12251"/>
                              </a:lnTo>
                              <a:lnTo>
                                <a:pt x="10268" y="-12267"/>
                              </a:lnTo>
                              <a:lnTo>
                                <a:pt x="10271" y="-12280"/>
                              </a:lnTo>
                              <a:lnTo>
                                <a:pt x="10276" y="-12289"/>
                              </a:lnTo>
                              <a:lnTo>
                                <a:pt x="10283" y="-12297"/>
                              </a:lnTo>
                              <a:lnTo>
                                <a:pt x="10291" y="-12302"/>
                              </a:lnTo>
                              <a:lnTo>
                                <a:pt x="10301" y="-12302"/>
                              </a:lnTo>
                              <a:lnTo>
                                <a:pt x="10305" y="-12302"/>
                              </a:lnTo>
                              <a:lnTo>
                                <a:pt x="10308" y="-12301"/>
                              </a:lnTo>
                              <a:lnTo>
                                <a:pt x="10310" y="-12300"/>
                              </a:lnTo>
                              <a:lnTo>
                                <a:pt x="10312" y="-12298"/>
                              </a:lnTo>
                              <a:lnTo>
                                <a:pt x="10313" y="-12296"/>
                              </a:lnTo>
                              <a:lnTo>
                                <a:pt x="10313" y="-12294"/>
                              </a:lnTo>
                              <a:lnTo>
                                <a:pt x="10313" y="-12291"/>
                              </a:lnTo>
                              <a:lnTo>
                                <a:pt x="10312" y="-12290"/>
                              </a:lnTo>
                              <a:lnTo>
                                <a:pt x="10312" y="-12288"/>
                              </a:lnTo>
                              <a:lnTo>
                                <a:pt x="10312" y="-12287"/>
                              </a:lnTo>
                              <a:lnTo>
                                <a:pt x="10312" y="-12284"/>
                              </a:lnTo>
                              <a:lnTo>
                                <a:pt x="10313" y="-12282"/>
                              </a:lnTo>
                              <a:lnTo>
                                <a:pt x="10314" y="-12281"/>
                              </a:lnTo>
                              <a:lnTo>
                                <a:pt x="10315" y="-12279"/>
                              </a:lnTo>
                              <a:lnTo>
                                <a:pt x="10318" y="-12279"/>
                              </a:lnTo>
                              <a:lnTo>
                                <a:pt x="10320" y="-12279"/>
                              </a:lnTo>
                              <a:lnTo>
                                <a:pt x="10324" y="-12279"/>
                              </a:lnTo>
                              <a:lnTo>
                                <a:pt x="10326" y="-12280"/>
                              </a:lnTo>
                              <a:lnTo>
                                <a:pt x="10328" y="-12281"/>
                              </a:lnTo>
                              <a:lnTo>
                                <a:pt x="10329" y="-12283"/>
                              </a:lnTo>
                              <a:lnTo>
                                <a:pt x="10330" y="-12286"/>
                              </a:lnTo>
                              <a:lnTo>
                                <a:pt x="10330" y="-12289"/>
                              </a:lnTo>
                              <a:lnTo>
                                <a:pt x="10330" y="-12292"/>
                              </a:lnTo>
                              <a:lnTo>
                                <a:pt x="10327" y="-12296"/>
                              </a:lnTo>
                              <a:lnTo>
                                <a:pt x="10323" y="-12301"/>
                              </a:lnTo>
                              <a:lnTo>
                                <a:pt x="10318" y="-12306"/>
                              </a:lnTo>
                              <a:lnTo>
                                <a:pt x="10311" y="-12308"/>
                              </a:lnTo>
                              <a:lnTo>
                                <a:pt x="10303" y="-12308"/>
                              </a:lnTo>
                              <a:lnTo>
                                <a:pt x="10291" y="-12307"/>
                              </a:lnTo>
                              <a:lnTo>
                                <a:pt x="10281" y="-12303"/>
                              </a:lnTo>
                              <a:lnTo>
                                <a:pt x="10272" y="-12296"/>
                              </a:lnTo>
                              <a:lnTo>
                                <a:pt x="10264" y="-12287"/>
                              </a:lnTo>
                              <a:lnTo>
                                <a:pt x="10257" y="-12275"/>
                              </a:lnTo>
                              <a:lnTo>
                                <a:pt x="10253" y="-12261"/>
                              </a:lnTo>
                              <a:lnTo>
                                <a:pt x="10250" y="-12245"/>
                              </a:lnTo>
                              <a:lnTo>
                                <a:pt x="10249" y="-12226"/>
                              </a:lnTo>
                              <a:lnTo>
                                <a:pt x="10250" y="-12210"/>
                              </a:lnTo>
                              <a:lnTo>
                                <a:pt x="10252" y="-12197"/>
                              </a:lnTo>
                              <a:lnTo>
                                <a:pt x="10256" y="-12185"/>
                              </a:lnTo>
                              <a:lnTo>
                                <a:pt x="10261" y="-12175"/>
                              </a:lnTo>
                              <a:lnTo>
                                <a:pt x="10269" y="-12163"/>
                              </a:lnTo>
                              <a:lnTo>
                                <a:pt x="10281" y="-12158"/>
                              </a:lnTo>
                              <a:lnTo>
                                <a:pt x="10296" y="-12158"/>
                              </a:lnTo>
                              <a:lnTo>
                                <a:pt x="10307" y="-12158"/>
                              </a:lnTo>
                              <a:lnTo>
                                <a:pt x="10317" y="-12162"/>
                              </a:lnTo>
                              <a:lnTo>
                                <a:pt x="10325" y="-12170"/>
                              </a:lnTo>
                              <a:lnTo>
                                <a:pt x="10331" y="-12177"/>
                              </a:lnTo>
                              <a:lnTo>
                                <a:pt x="10334" y="-12186"/>
                              </a:lnTo>
                              <a:lnTo>
                                <a:pt x="10337" y="-12196"/>
                              </a:lnTo>
                              <a:lnTo>
                                <a:pt x="10338" y="-12208"/>
                              </a:lnTo>
                              <a:lnTo>
                                <a:pt x="10338" y="-12220"/>
                              </a:lnTo>
                              <a:lnTo>
                                <a:pt x="10335" y="-12230"/>
                              </a:lnTo>
                              <a:lnTo>
                                <a:pt x="10329" y="-12239"/>
                              </a:lnTo>
                              <a:lnTo>
                                <a:pt x="10323" y="-12248"/>
                              </a:lnTo>
                              <a:lnTo>
                                <a:pt x="10313" y="-12253"/>
                              </a:lnTo>
                              <a:lnTo>
                                <a:pt x="10299" y="-12253"/>
                              </a:lnTo>
                              <a:lnTo>
                                <a:pt x="10292" y="-12253"/>
                              </a:lnTo>
                              <a:lnTo>
                                <a:pt x="10286" y="-12251"/>
                              </a:lnTo>
                              <a:lnTo>
                                <a:pt x="10280" y="-12247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22" o:spid="_x0000_s1026" o:spt="100" style="position:absolute;left:0pt;margin-left:-1.55pt;margin-top:838.4pt;height:7.55pt;width:4.45pt;mso-position-horizontal-relative:page;mso-position-vertical-relative:page;z-index:251679744;mso-width-relative:page;mso-height-relative:page;" filled="f" stroked="t" coordsize="89,151" o:gfxdata="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" path="m10280,-12239l10286,-12242,10292,-12244,10298,-12244,10305,-12244,10311,-12241,10316,-12235,10321,-12229,10323,-12220,10323,-12208,10323,-12191,10321,-12179,10316,-12173,10312,-12167,10305,-12164,10296,-12164,10288,-12164,10280,-12168,10274,-12178,10271,-12186,10268,-12195,10266,-12206,10265,-12218,10270,-12228,10275,-12235,10280,-12239xm10280,-12247l10274,-12244,10269,-12238,10265,-12231,10266,-12251,10268,-12267,10271,-12280,10276,-12289,10283,-12297,10291,-12302,10301,-12302,10305,-12302,10308,-12301,10310,-12300,10312,-12298,10313,-12296,10313,-12294,10313,-12291,10312,-12290,10312,-12288,10312,-12287,10312,-12284,10313,-12282,10314,-12281,10315,-12279,10318,-12279,10320,-12279,10324,-12279,10326,-12280,10328,-12281,10329,-12283,10330,-12286,10330,-12289,10330,-12292,10327,-12296,10323,-12301,10318,-12306,10311,-12308,10303,-12308,10291,-12307,10281,-12303,10272,-12296,10264,-12287,10257,-12275,10253,-12261,10250,-12245,10249,-12226,10250,-12210,10252,-12197,10256,-12185,10261,-12175,10269,-12163,10281,-12158,10296,-12158,10307,-12158,10317,-12162,10325,-12170,10331,-12177,10334,-12186,10337,-12196,10338,-12208,10338,-12220,10335,-12230,10329,-12239,10323,-12248,10313,-12253,10299,-12253,10292,-12253,10286,-12251,10280,-12247xe">
                <v:fill on="f" focussize="0,0"/>
                <v:stroke weight="0.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-19685</wp:posOffset>
                </wp:positionH>
                <wp:positionV relativeFrom="page">
                  <wp:posOffset>10647680</wp:posOffset>
                </wp:positionV>
                <wp:extent cx="56515" cy="95885"/>
                <wp:effectExtent l="0" t="7652385" r="6523355" b="0"/>
                <wp:wrapNone/>
                <wp:docPr id="57" name="任意多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" cy="9588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9" h="151">
                              <a:moveTo>
                                <a:pt x="10280" y="-11975"/>
                              </a:moveTo>
                              <a:lnTo>
                                <a:pt x="10286" y="-11978"/>
                              </a:lnTo>
                              <a:lnTo>
                                <a:pt x="10292" y="-11980"/>
                              </a:lnTo>
                              <a:lnTo>
                                <a:pt x="10298" y="-11980"/>
                              </a:lnTo>
                              <a:lnTo>
                                <a:pt x="10305" y="-11980"/>
                              </a:lnTo>
                              <a:lnTo>
                                <a:pt x="10311" y="-11977"/>
                              </a:lnTo>
                              <a:lnTo>
                                <a:pt x="10316" y="-11971"/>
                              </a:lnTo>
                              <a:lnTo>
                                <a:pt x="10321" y="-11965"/>
                              </a:lnTo>
                              <a:lnTo>
                                <a:pt x="10323" y="-11956"/>
                              </a:lnTo>
                              <a:lnTo>
                                <a:pt x="10323" y="-11944"/>
                              </a:lnTo>
                              <a:lnTo>
                                <a:pt x="10323" y="-11927"/>
                              </a:lnTo>
                              <a:lnTo>
                                <a:pt x="10321" y="-11915"/>
                              </a:lnTo>
                              <a:lnTo>
                                <a:pt x="10316" y="-11909"/>
                              </a:lnTo>
                              <a:lnTo>
                                <a:pt x="10312" y="-11903"/>
                              </a:lnTo>
                              <a:lnTo>
                                <a:pt x="10305" y="-11900"/>
                              </a:lnTo>
                              <a:lnTo>
                                <a:pt x="10296" y="-11900"/>
                              </a:lnTo>
                              <a:lnTo>
                                <a:pt x="10288" y="-11900"/>
                              </a:lnTo>
                              <a:lnTo>
                                <a:pt x="10280" y="-11904"/>
                              </a:lnTo>
                              <a:lnTo>
                                <a:pt x="10274" y="-11914"/>
                              </a:lnTo>
                              <a:lnTo>
                                <a:pt x="10271" y="-11922"/>
                              </a:lnTo>
                              <a:lnTo>
                                <a:pt x="10268" y="-11931"/>
                              </a:lnTo>
                              <a:lnTo>
                                <a:pt x="10266" y="-11942"/>
                              </a:lnTo>
                              <a:lnTo>
                                <a:pt x="10265" y="-11954"/>
                              </a:lnTo>
                              <a:lnTo>
                                <a:pt x="10270" y="-11964"/>
                              </a:lnTo>
                              <a:lnTo>
                                <a:pt x="10275" y="-11971"/>
                              </a:lnTo>
                              <a:lnTo>
                                <a:pt x="10280" y="-11975"/>
                              </a:lnTo>
                              <a:close/>
                              <a:moveTo>
                                <a:pt x="10280" y="-11983"/>
                              </a:moveTo>
                              <a:lnTo>
                                <a:pt x="10274" y="-11980"/>
                              </a:lnTo>
                              <a:lnTo>
                                <a:pt x="10269" y="-11974"/>
                              </a:lnTo>
                              <a:lnTo>
                                <a:pt x="10265" y="-11967"/>
                              </a:lnTo>
                              <a:lnTo>
                                <a:pt x="10266" y="-11987"/>
                              </a:lnTo>
                              <a:lnTo>
                                <a:pt x="10268" y="-12003"/>
                              </a:lnTo>
                              <a:lnTo>
                                <a:pt x="10271" y="-12016"/>
                              </a:lnTo>
                              <a:lnTo>
                                <a:pt x="10276" y="-12025"/>
                              </a:lnTo>
                              <a:lnTo>
                                <a:pt x="10283" y="-12033"/>
                              </a:lnTo>
                              <a:lnTo>
                                <a:pt x="10291" y="-12038"/>
                              </a:lnTo>
                              <a:lnTo>
                                <a:pt x="10301" y="-12038"/>
                              </a:lnTo>
                              <a:lnTo>
                                <a:pt x="10305" y="-12038"/>
                              </a:lnTo>
                              <a:lnTo>
                                <a:pt x="10308" y="-12037"/>
                              </a:lnTo>
                              <a:lnTo>
                                <a:pt x="10310" y="-12036"/>
                              </a:lnTo>
                              <a:lnTo>
                                <a:pt x="10312" y="-12034"/>
                              </a:lnTo>
                              <a:lnTo>
                                <a:pt x="10313" y="-12032"/>
                              </a:lnTo>
                              <a:lnTo>
                                <a:pt x="10313" y="-12030"/>
                              </a:lnTo>
                              <a:lnTo>
                                <a:pt x="10313" y="-12027"/>
                              </a:lnTo>
                              <a:lnTo>
                                <a:pt x="10312" y="-12026"/>
                              </a:lnTo>
                              <a:lnTo>
                                <a:pt x="10312" y="-12024"/>
                              </a:lnTo>
                              <a:lnTo>
                                <a:pt x="10312" y="-12023"/>
                              </a:lnTo>
                              <a:lnTo>
                                <a:pt x="10312" y="-12020"/>
                              </a:lnTo>
                              <a:lnTo>
                                <a:pt x="10313" y="-12018"/>
                              </a:lnTo>
                              <a:lnTo>
                                <a:pt x="10314" y="-12017"/>
                              </a:lnTo>
                              <a:lnTo>
                                <a:pt x="10315" y="-12015"/>
                              </a:lnTo>
                              <a:lnTo>
                                <a:pt x="10318" y="-12015"/>
                              </a:lnTo>
                              <a:lnTo>
                                <a:pt x="10320" y="-12015"/>
                              </a:lnTo>
                              <a:lnTo>
                                <a:pt x="10324" y="-12015"/>
                              </a:lnTo>
                              <a:lnTo>
                                <a:pt x="10326" y="-12016"/>
                              </a:lnTo>
                              <a:lnTo>
                                <a:pt x="10328" y="-12017"/>
                              </a:lnTo>
                              <a:lnTo>
                                <a:pt x="10329" y="-12019"/>
                              </a:lnTo>
                              <a:lnTo>
                                <a:pt x="10330" y="-12022"/>
                              </a:lnTo>
                              <a:lnTo>
                                <a:pt x="10330" y="-12025"/>
                              </a:lnTo>
                              <a:lnTo>
                                <a:pt x="10330" y="-12028"/>
                              </a:lnTo>
                              <a:lnTo>
                                <a:pt x="10327" y="-12032"/>
                              </a:lnTo>
                              <a:lnTo>
                                <a:pt x="10323" y="-12037"/>
                              </a:lnTo>
                              <a:lnTo>
                                <a:pt x="10318" y="-12042"/>
                              </a:lnTo>
                              <a:lnTo>
                                <a:pt x="10311" y="-12044"/>
                              </a:lnTo>
                              <a:lnTo>
                                <a:pt x="10303" y="-12044"/>
                              </a:lnTo>
                              <a:lnTo>
                                <a:pt x="10291" y="-12043"/>
                              </a:lnTo>
                              <a:lnTo>
                                <a:pt x="10281" y="-12039"/>
                              </a:lnTo>
                              <a:lnTo>
                                <a:pt x="10272" y="-12032"/>
                              </a:lnTo>
                              <a:lnTo>
                                <a:pt x="10264" y="-12023"/>
                              </a:lnTo>
                              <a:lnTo>
                                <a:pt x="10257" y="-12011"/>
                              </a:lnTo>
                              <a:lnTo>
                                <a:pt x="10253" y="-11997"/>
                              </a:lnTo>
                              <a:lnTo>
                                <a:pt x="10250" y="-11981"/>
                              </a:lnTo>
                              <a:lnTo>
                                <a:pt x="10249" y="-11962"/>
                              </a:lnTo>
                              <a:lnTo>
                                <a:pt x="10250" y="-11947"/>
                              </a:lnTo>
                              <a:lnTo>
                                <a:pt x="10252" y="-11933"/>
                              </a:lnTo>
                              <a:lnTo>
                                <a:pt x="10256" y="-11921"/>
                              </a:lnTo>
                              <a:lnTo>
                                <a:pt x="10261" y="-11911"/>
                              </a:lnTo>
                              <a:lnTo>
                                <a:pt x="10269" y="-11899"/>
                              </a:lnTo>
                              <a:lnTo>
                                <a:pt x="10281" y="-11894"/>
                              </a:lnTo>
                              <a:lnTo>
                                <a:pt x="10296" y="-11894"/>
                              </a:lnTo>
                              <a:lnTo>
                                <a:pt x="10307" y="-11894"/>
                              </a:lnTo>
                              <a:lnTo>
                                <a:pt x="10317" y="-11898"/>
                              </a:lnTo>
                              <a:lnTo>
                                <a:pt x="10325" y="-11906"/>
                              </a:lnTo>
                              <a:lnTo>
                                <a:pt x="10331" y="-11913"/>
                              </a:lnTo>
                              <a:lnTo>
                                <a:pt x="10334" y="-11922"/>
                              </a:lnTo>
                              <a:lnTo>
                                <a:pt x="10337" y="-11932"/>
                              </a:lnTo>
                              <a:lnTo>
                                <a:pt x="10338" y="-11944"/>
                              </a:lnTo>
                              <a:lnTo>
                                <a:pt x="10338" y="-11956"/>
                              </a:lnTo>
                              <a:lnTo>
                                <a:pt x="10335" y="-11966"/>
                              </a:lnTo>
                              <a:lnTo>
                                <a:pt x="10329" y="-11975"/>
                              </a:lnTo>
                              <a:lnTo>
                                <a:pt x="10323" y="-11984"/>
                              </a:lnTo>
                              <a:lnTo>
                                <a:pt x="10313" y="-11989"/>
                              </a:lnTo>
                              <a:lnTo>
                                <a:pt x="10299" y="-11989"/>
                              </a:lnTo>
                              <a:lnTo>
                                <a:pt x="10292" y="-11989"/>
                              </a:lnTo>
                              <a:lnTo>
                                <a:pt x="10286" y="-11987"/>
                              </a:lnTo>
                              <a:lnTo>
                                <a:pt x="10280" y="-11983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23" o:spid="_x0000_s1026" o:spt="100" style="position:absolute;left:0pt;margin-left:-1.55pt;margin-top:838.4pt;height:7.55pt;width:4.45pt;mso-position-horizontal-relative:page;mso-position-vertical-relative:page;z-index:251680768;mso-width-relative:page;mso-height-relative:page;" filled="f" stroked="t" coordsize="89,151" o:gfxdata="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" path="m10280,-11975l10286,-11978,10292,-11980,10298,-11980,10305,-11980,10311,-11977,10316,-11971,10321,-11965,10323,-11956,10323,-11944,10323,-11927,10321,-11915,10316,-11909,10312,-11903,10305,-11900,10296,-11900,10288,-11900,10280,-11904,10274,-11914,10271,-11922,10268,-11931,10266,-11942,10265,-11954,10270,-11964,10275,-11971,10280,-11975xm10280,-11983l10274,-11980,10269,-11974,10265,-11967,10266,-11987,10268,-12003,10271,-12016,10276,-12025,10283,-12033,10291,-12038,10301,-12038,10305,-12038,10308,-12037,10310,-12036,10312,-12034,10313,-12032,10313,-12030,10313,-12027,10312,-12026,10312,-12024,10312,-12023,10312,-12020,10313,-12018,10314,-12017,10315,-12015,10318,-12015,10320,-12015,10324,-12015,10326,-12016,10328,-12017,10329,-12019,10330,-12022,10330,-12025,10330,-12028,10327,-12032,10323,-12037,10318,-12042,10311,-12044,10303,-12044,10291,-12043,10281,-12039,10272,-12032,10264,-12023,10257,-12011,10253,-11997,10250,-11981,10249,-11962,10250,-11947,10252,-11933,10256,-11921,10261,-11911,10269,-11899,10281,-11894,10296,-11894,10307,-11894,10317,-11898,10325,-11906,10331,-11913,10334,-11922,10337,-11932,10338,-11944,10338,-11956,10335,-11966,10329,-11975,10323,-11984,10313,-11989,10299,-11989,10292,-11989,10286,-11987,10280,-11983xe">
                <v:fill on="f" focussize="0,0"/>
                <v:stroke weight="0.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32608" behindDoc="1" locked="0" layoutInCell="1" allowOverlap="1">
                <wp:simplePos x="0" y="0"/>
                <wp:positionH relativeFrom="page">
                  <wp:posOffset>6490335</wp:posOffset>
                </wp:positionH>
                <wp:positionV relativeFrom="page">
                  <wp:posOffset>3168650</wp:posOffset>
                </wp:positionV>
                <wp:extent cx="53340" cy="94615"/>
                <wp:effectExtent l="4445" t="4445" r="18415" b="7620"/>
                <wp:wrapNone/>
                <wp:docPr id="30" name="任意多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946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4" h="149">
                              <a:moveTo>
                                <a:pt x="83" y="0"/>
                              </a:moveTo>
                              <a:lnTo>
                                <a:pt x="6" y="0"/>
                              </a:lnTo>
                              <a:lnTo>
                                <a:pt x="0" y="36"/>
                              </a:lnTo>
                              <a:lnTo>
                                <a:pt x="5" y="37"/>
                              </a:lnTo>
                              <a:lnTo>
                                <a:pt x="6" y="29"/>
                              </a:lnTo>
                              <a:lnTo>
                                <a:pt x="9" y="23"/>
                              </a:lnTo>
                              <a:lnTo>
                                <a:pt x="13" y="19"/>
                              </a:lnTo>
                              <a:lnTo>
                                <a:pt x="17" y="15"/>
                              </a:lnTo>
                              <a:lnTo>
                                <a:pt x="22" y="13"/>
                              </a:lnTo>
                              <a:lnTo>
                                <a:pt x="28" y="13"/>
                              </a:lnTo>
                              <a:lnTo>
                                <a:pt x="71" y="13"/>
                              </a:lnTo>
                              <a:lnTo>
                                <a:pt x="56" y="39"/>
                              </a:lnTo>
                              <a:lnTo>
                                <a:pt x="32" y="94"/>
                              </a:lnTo>
                              <a:lnTo>
                                <a:pt x="24" y="135"/>
                              </a:lnTo>
                              <a:lnTo>
                                <a:pt x="24" y="140"/>
                              </a:lnTo>
                              <a:lnTo>
                                <a:pt x="25" y="143"/>
                              </a:lnTo>
                              <a:lnTo>
                                <a:pt x="27" y="145"/>
                              </a:lnTo>
                              <a:lnTo>
                                <a:pt x="29" y="147"/>
                              </a:lnTo>
                              <a:lnTo>
                                <a:pt x="32" y="148"/>
                              </a:lnTo>
                              <a:lnTo>
                                <a:pt x="35" y="148"/>
                              </a:lnTo>
                              <a:lnTo>
                                <a:pt x="38" y="148"/>
                              </a:lnTo>
                              <a:lnTo>
                                <a:pt x="41" y="148"/>
                              </a:lnTo>
                              <a:lnTo>
                                <a:pt x="42" y="146"/>
                              </a:lnTo>
                              <a:lnTo>
                                <a:pt x="44" y="144"/>
                              </a:lnTo>
                              <a:lnTo>
                                <a:pt x="44" y="141"/>
                              </a:lnTo>
                              <a:lnTo>
                                <a:pt x="44" y="136"/>
                              </a:lnTo>
                              <a:lnTo>
                                <a:pt x="44" y="121"/>
                              </a:lnTo>
                              <a:lnTo>
                                <a:pt x="44" y="117"/>
                              </a:lnTo>
                              <a:lnTo>
                                <a:pt x="43" y="114"/>
                              </a:lnTo>
                              <a:lnTo>
                                <a:pt x="43" y="112"/>
                              </a:lnTo>
                              <a:lnTo>
                                <a:pt x="60" y="49"/>
                              </a:lnTo>
                              <a:lnTo>
                                <a:pt x="83" y="6"/>
                              </a:lnTo>
                              <a:lnTo>
                                <a:pt x="83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24" o:spid="_x0000_s1026" o:spt="100" style="position:absolute;left:0pt;margin-left:511.05pt;margin-top:249.5pt;height:7.45pt;width:4.2pt;mso-position-horizontal-relative:page;mso-position-vertical-relative:page;z-index:-251983872;mso-width-relative:page;mso-height-relative:page;" filled="f" stroked="t" coordsize="84,149" o:gfxdata="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BRMz/x3gAAAA0BAAAPAAAA&#10;AAAAAAEAIAAAACIAAABkcnMvZG93bnJldi54bWxQSwECFAAUAAAACACHTuJA1g08FvMCAADrCAAA&#10;DgAAAAAAAAABACAAAAAtAQAAZHJzL2Uyb0RvYy54bWxQSwUGAAAAAAYABgBZAQAAkgYAAAAA&#10;" path="m83,0l6,0,0,36,5,37,6,29,9,23,13,19,17,15,22,13,28,13,71,13,56,39,32,94,24,135,24,140,25,143,27,145,29,147,32,148,35,148,38,148,41,148,42,146,44,144,44,141,44,136,44,121,44,117,43,114,43,112,60,49,83,6,83,0xe">
                <v:fill on="f" focussize="0,0"/>
                <v:stroke weight="0.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33632" behindDoc="1" locked="0" layoutInCell="1" allowOverlap="1">
                <wp:simplePos x="0" y="0"/>
                <wp:positionH relativeFrom="page">
                  <wp:posOffset>6490335</wp:posOffset>
                </wp:positionH>
                <wp:positionV relativeFrom="page">
                  <wp:posOffset>3336290</wp:posOffset>
                </wp:positionV>
                <wp:extent cx="53340" cy="94615"/>
                <wp:effectExtent l="4445" t="4445" r="18415" b="7620"/>
                <wp:wrapNone/>
                <wp:docPr id="31" name="任意多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946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4" h="149">
                              <a:moveTo>
                                <a:pt x="83" y="0"/>
                              </a:moveTo>
                              <a:lnTo>
                                <a:pt x="6" y="0"/>
                              </a:lnTo>
                              <a:lnTo>
                                <a:pt x="0" y="36"/>
                              </a:lnTo>
                              <a:lnTo>
                                <a:pt x="5" y="37"/>
                              </a:lnTo>
                              <a:lnTo>
                                <a:pt x="6" y="29"/>
                              </a:lnTo>
                              <a:lnTo>
                                <a:pt x="9" y="23"/>
                              </a:lnTo>
                              <a:lnTo>
                                <a:pt x="13" y="19"/>
                              </a:lnTo>
                              <a:lnTo>
                                <a:pt x="17" y="15"/>
                              </a:lnTo>
                              <a:lnTo>
                                <a:pt x="22" y="13"/>
                              </a:lnTo>
                              <a:lnTo>
                                <a:pt x="28" y="13"/>
                              </a:lnTo>
                              <a:lnTo>
                                <a:pt x="71" y="13"/>
                              </a:lnTo>
                              <a:lnTo>
                                <a:pt x="56" y="39"/>
                              </a:lnTo>
                              <a:lnTo>
                                <a:pt x="32" y="94"/>
                              </a:lnTo>
                              <a:lnTo>
                                <a:pt x="24" y="135"/>
                              </a:lnTo>
                              <a:lnTo>
                                <a:pt x="24" y="140"/>
                              </a:lnTo>
                              <a:lnTo>
                                <a:pt x="25" y="143"/>
                              </a:lnTo>
                              <a:lnTo>
                                <a:pt x="27" y="145"/>
                              </a:lnTo>
                              <a:lnTo>
                                <a:pt x="29" y="147"/>
                              </a:lnTo>
                              <a:lnTo>
                                <a:pt x="32" y="148"/>
                              </a:lnTo>
                              <a:lnTo>
                                <a:pt x="35" y="148"/>
                              </a:lnTo>
                              <a:lnTo>
                                <a:pt x="38" y="148"/>
                              </a:lnTo>
                              <a:lnTo>
                                <a:pt x="41" y="148"/>
                              </a:lnTo>
                              <a:lnTo>
                                <a:pt x="42" y="146"/>
                              </a:lnTo>
                              <a:lnTo>
                                <a:pt x="44" y="144"/>
                              </a:lnTo>
                              <a:lnTo>
                                <a:pt x="44" y="141"/>
                              </a:lnTo>
                              <a:lnTo>
                                <a:pt x="44" y="136"/>
                              </a:lnTo>
                              <a:lnTo>
                                <a:pt x="44" y="121"/>
                              </a:lnTo>
                              <a:lnTo>
                                <a:pt x="44" y="117"/>
                              </a:lnTo>
                              <a:lnTo>
                                <a:pt x="43" y="114"/>
                              </a:lnTo>
                              <a:lnTo>
                                <a:pt x="43" y="112"/>
                              </a:lnTo>
                              <a:lnTo>
                                <a:pt x="60" y="49"/>
                              </a:lnTo>
                              <a:lnTo>
                                <a:pt x="83" y="6"/>
                              </a:lnTo>
                              <a:lnTo>
                                <a:pt x="83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25" o:spid="_x0000_s1026" o:spt="100" style="position:absolute;left:0pt;margin-left:511.05pt;margin-top:262.7pt;height:7.45pt;width:4.2pt;mso-position-horizontal-relative:page;mso-position-vertical-relative:page;z-index:-251982848;mso-width-relative:page;mso-height-relative:page;" filled="f" stroked="t" coordsize="84,149" o:gfxdata="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" path="m83,0l6,0,0,36,5,37,6,29,9,23,13,19,17,15,22,13,28,13,71,13,56,39,32,94,24,135,24,140,25,143,27,145,29,147,32,148,35,148,38,148,41,148,42,146,44,144,44,141,44,136,44,121,44,117,43,114,43,112,60,49,83,6,83,0xe">
                <v:fill on="f" focussize="0,0"/>
                <v:stroke weight="0.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34656" behindDoc="1" locked="0" layoutInCell="1" allowOverlap="1">
                <wp:simplePos x="0" y="0"/>
                <wp:positionH relativeFrom="page">
                  <wp:posOffset>6490335</wp:posOffset>
                </wp:positionH>
                <wp:positionV relativeFrom="page">
                  <wp:posOffset>3503930</wp:posOffset>
                </wp:positionV>
                <wp:extent cx="53340" cy="94615"/>
                <wp:effectExtent l="4445" t="4445" r="18415" b="7620"/>
                <wp:wrapNone/>
                <wp:docPr id="32" name="任意多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946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4" h="149">
                              <a:moveTo>
                                <a:pt x="83" y="0"/>
                              </a:moveTo>
                              <a:lnTo>
                                <a:pt x="6" y="0"/>
                              </a:lnTo>
                              <a:lnTo>
                                <a:pt x="0" y="36"/>
                              </a:lnTo>
                              <a:lnTo>
                                <a:pt x="5" y="37"/>
                              </a:lnTo>
                              <a:lnTo>
                                <a:pt x="6" y="29"/>
                              </a:lnTo>
                              <a:lnTo>
                                <a:pt x="9" y="23"/>
                              </a:lnTo>
                              <a:lnTo>
                                <a:pt x="13" y="19"/>
                              </a:lnTo>
                              <a:lnTo>
                                <a:pt x="17" y="15"/>
                              </a:lnTo>
                              <a:lnTo>
                                <a:pt x="22" y="13"/>
                              </a:lnTo>
                              <a:lnTo>
                                <a:pt x="28" y="13"/>
                              </a:lnTo>
                              <a:lnTo>
                                <a:pt x="71" y="13"/>
                              </a:lnTo>
                              <a:lnTo>
                                <a:pt x="56" y="39"/>
                              </a:lnTo>
                              <a:lnTo>
                                <a:pt x="32" y="94"/>
                              </a:lnTo>
                              <a:lnTo>
                                <a:pt x="24" y="135"/>
                              </a:lnTo>
                              <a:lnTo>
                                <a:pt x="24" y="140"/>
                              </a:lnTo>
                              <a:lnTo>
                                <a:pt x="25" y="143"/>
                              </a:lnTo>
                              <a:lnTo>
                                <a:pt x="27" y="145"/>
                              </a:lnTo>
                              <a:lnTo>
                                <a:pt x="29" y="147"/>
                              </a:lnTo>
                              <a:lnTo>
                                <a:pt x="32" y="148"/>
                              </a:lnTo>
                              <a:lnTo>
                                <a:pt x="35" y="148"/>
                              </a:lnTo>
                              <a:lnTo>
                                <a:pt x="38" y="148"/>
                              </a:lnTo>
                              <a:lnTo>
                                <a:pt x="41" y="148"/>
                              </a:lnTo>
                              <a:lnTo>
                                <a:pt x="42" y="146"/>
                              </a:lnTo>
                              <a:lnTo>
                                <a:pt x="44" y="144"/>
                              </a:lnTo>
                              <a:lnTo>
                                <a:pt x="44" y="141"/>
                              </a:lnTo>
                              <a:lnTo>
                                <a:pt x="44" y="136"/>
                              </a:lnTo>
                              <a:lnTo>
                                <a:pt x="44" y="121"/>
                              </a:lnTo>
                              <a:lnTo>
                                <a:pt x="44" y="117"/>
                              </a:lnTo>
                              <a:lnTo>
                                <a:pt x="43" y="114"/>
                              </a:lnTo>
                              <a:lnTo>
                                <a:pt x="43" y="112"/>
                              </a:lnTo>
                              <a:lnTo>
                                <a:pt x="60" y="49"/>
                              </a:lnTo>
                              <a:lnTo>
                                <a:pt x="83" y="6"/>
                              </a:lnTo>
                              <a:lnTo>
                                <a:pt x="83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26" o:spid="_x0000_s1026" o:spt="100" style="position:absolute;left:0pt;margin-left:511.05pt;margin-top:275.9pt;height:7.45pt;width:4.2pt;mso-position-horizontal-relative:page;mso-position-vertical-relative:page;z-index:-251981824;mso-width-relative:page;mso-height-relative:page;" filled="f" stroked="t" coordsize="84,149" o:gfxdata="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" path="m83,0l6,0,0,36,5,37,6,29,9,23,13,19,17,15,22,13,28,13,71,13,56,39,32,94,24,135,24,140,25,143,27,145,29,147,32,148,35,148,38,148,41,148,42,146,44,144,44,141,44,136,44,121,44,117,43,114,43,112,60,49,83,6,83,0xe">
                <v:fill on="f" focussize="0,0"/>
                <v:stroke weight="0.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35680" behindDoc="1" locked="0" layoutInCell="1" allowOverlap="1">
                <wp:simplePos x="0" y="0"/>
                <wp:positionH relativeFrom="page">
                  <wp:posOffset>6490335</wp:posOffset>
                </wp:positionH>
                <wp:positionV relativeFrom="page">
                  <wp:posOffset>3671570</wp:posOffset>
                </wp:positionV>
                <wp:extent cx="53340" cy="94615"/>
                <wp:effectExtent l="4445" t="4445" r="18415" b="7620"/>
                <wp:wrapNone/>
                <wp:docPr id="33" name="任意多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946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4" h="149">
                              <a:moveTo>
                                <a:pt x="83" y="0"/>
                              </a:moveTo>
                              <a:lnTo>
                                <a:pt x="6" y="0"/>
                              </a:lnTo>
                              <a:lnTo>
                                <a:pt x="0" y="36"/>
                              </a:lnTo>
                              <a:lnTo>
                                <a:pt x="5" y="37"/>
                              </a:lnTo>
                              <a:lnTo>
                                <a:pt x="6" y="29"/>
                              </a:lnTo>
                              <a:lnTo>
                                <a:pt x="9" y="23"/>
                              </a:lnTo>
                              <a:lnTo>
                                <a:pt x="13" y="19"/>
                              </a:lnTo>
                              <a:lnTo>
                                <a:pt x="17" y="15"/>
                              </a:lnTo>
                              <a:lnTo>
                                <a:pt x="22" y="13"/>
                              </a:lnTo>
                              <a:lnTo>
                                <a:pt x="28" y="13"/>
                              </a:lnTo>
                              <a:lnTo>
                                <a:pt x="71" y="13"/>
                              </a:lnTo>
                              <a:lnTo>
                                <a:pt x="56" y="39"/>
                              </a:lnTo>
                              <a:lnTo>
                                <a:pt x="32" y="94"/>
                              </a:lnTo>
                              <a:lnTo>
                                <a:pt x="24" y="135"/>
                              </a:lnTo>
                              <a:lnTo>
                                <a:pt x="24" y="140"/>
                              </a:lnTo>
                              <a:lnTo>
                                <a:pt x="25" y="143"/>
                              </a:lnTo>
                              <a:lnTo>
                                <a:pt x="27" y="145"/>
                              </a:lnTo>
                              <a:lnTo>
                                <a:pt x="29" y="147"/>
                              </a:lnTo>
                              <a:lnTo>
                                <a:pt x="32" y="148"/>
                              </a:lnTo>
                              <a:lnTo>
                                <a:pt x="35" y="148"/>
                              </a:lnTo>
                              <a:lnTo>
                                <a:pt x="38" y="148"/>
                              </a:lnTo>
                              <a:lnTo>
                                <a:pt x="41" y="148"/>
                              </a:lnTo>
                              <a:lnTo>
                                <a:pt x="42" y="146"/>
                              </a:lnTo>
                              <a:lnTo>
                                <a:pt x="44" y="144"/>
                              </a:lnTo>
                              <a:lnTo>
                                <a:pt x="44" y="141"/>
                              </a:lnTo>
                              <a:lnTo>
                                <a:pt x="44" y="136"/>
                              </a:lnTo>
                              <a:lnTo>
                                <a:pt x="44" y="121"/>
                              </a:lnTo>
                              <a:lnTo>
                                <a:pt x="44" y="117"/>
                              </a:lnTo>
                              <a:lnTo>
                                <a:pt x="43" y="114"/>
                              </a:lnTo>
                              <a:lnTo>
                                <a:pt x="43" y="112"/>
                              </a:lnTo>
                              <a:lnTo>
                                <a:pt x="60" y="49"/>
                              </a:lnTo>
                              <a:lnTo>
                                <a:pt x="83" y="6"/>
                              </a:lnTo>
                              <a:lnTo>
                                <a:pt x="83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27" o:spid="_x0000_s1026" o:spt="100" style="position:absolute;left:0pt;margin-left:511.05pt;margin-top:289.1pt;height:7.45pt;width:4.2pt;mso-position-horizontal-relative:page;mso-position-vertical-relative:page;z-index:-251980800;mso-width-relative:page;mso-height-relative:page;" filled="f" stroked="t" coordsize="84,149" o:gfxdata="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" path="m83,0l6,0,0,36,5,37,6,29,9,23,13,19,17,15,22,13,28,13,71,13,56,39,32,94,24,135,24,140,25,143,27,145,29,147,32,148,35,148,38,148,41,148,42,146,44,144,44,141,44,136,44,121,44,117,43,114,43,112,60,49,83,6,83,0xe">
                <v:fill on="f" focussize="0,0"/>
                <v:stroke weight="0.5pt"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pStyle w:val="4"/>
        <w:ind w:left="68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g">
            <w:drawing>
              <wp:inline distT="0" distB="0" distL="114300" distR="114300">
                <wp:extent cx="355600" cy="177800"/>
                <wp:effectExtent l="0" t="0" r="10160" b="4445"/>
                <wp:docPr id="3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600" cy="177800"/>
                          <a:chOff x="0" y="0"/>
                          <a:chExt cx="560" cy="280"/>
                        </a:xfrm>
                      </wpg:grpSpPr>
                      <pic:pic xmlns:pic="http://schemas.openxmlformats.org/drawingml/2006/picture">
                        <pic:nvPicPr>
                          <pic:cNvPr id="35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9" y="19"/>
                            <a:ext cx="17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87" y="12"/>
                            <a:ext cx="265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文本框 31"/>
                        <wps:cNvSpPr txBox="1"/>
                        <wps:spPr>
                          <a:xfrm>
                            <a:off x="0" y="0"/>
                            <a:ext cx="5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80" w:lineRule="exact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5193"/>
                                  <w:sz w:val="28"/>
                                </w:rPr>
                                <w:t>目录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8" o:spid="_x0000_s1026" o:spt="203" style="height:14pt;width:28pt;" coordsize="560,280" o:gfxdata="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">
                <o:lock v:ext="edit" aspectratio="f"/>
                <v:shape id="图片 29" o:spid="_x0000_s1026" o:spt="75" alt="" type="#_x0000_t75" style="position:absolute;left:59;top:19;height:251;width:172;" filled="f" o:preferrelative="t" stroked="f" coordsize="21600,21600" o:gfxdata="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9NKpc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1" o:title=""/>
                  <o:lock v:ext="edit" aspectratio="t"/>
                </v:shape>
                <v:shape id="图片 30" o:spid="_x0000_s1026" o:spt="75" alt="" type="#_x0000_t75" style="position:absolute;left:287;top:12;height:259;width:265;" filled="f" o:preferrelative="t" stroked="f" coordsize="21600,21600" o:gfxdata="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RqI0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  <v:shape id="文本框 31" o:spid="_x0000_s1026" o:spt="202" type="#_x0000_t202" style="position:absolute;left:0;top:0;height:280;width:560;" filled="f" stroked="f" coordsize="21600,21600" o:gfxdata="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lY1r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80" w:lineRule="exact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05193"/>
                            <w:sz w:val="28"/>
                          </w:rPr>
                          <w:t>目录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4"/>
        <w:rPr>
          <w:rFonts w:ascii="Times New Roman"/>
          <w:sz w:val="28"/>
        </w:rPr>
      </w:pPr>
      <w:r>
        <mc:AlternateContent>
          <mc:Choice Requires="wpg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229235</wp:posOffset>
                </wp:positionV>
                <wp:extent cx="6120130" cy="2319020"/>
                <wp:effectExtent l="0" t="635" r="0" b="12065"/>
                <wp:wrapTopAndBottom/>
                <wp:docPr id="55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2319020"/>
                          <a:chOff x="680" y="362"/>
                          <a:chExt cx="9638" cy="3652"/>
                        </a:xfrm>
                      </wpg:grpSpPr>
                      <pic:pic xmlns:pic="http://schemas.openxmlformats.org/drawingml/2006/picture">
                        <pic:nvPicPr>
                          <pic:cNvPr id="5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82" y="364"/>
                            <a:ext cx="9393" cy="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" name="文本框 34"/>
                        <wps:cNvSpPr txBox="1"/>
                        <wps:spPr>
                          <a:xfrm>
                            <a:off x="680" y="361"/>
                            <a:ext cx="9638" cy="3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tabs>
                                  <w:tab w:val="right" w:leader="dot" w:pos="9637"/>
                                </w:tabs>
                                <w:spacing w:before="0" w:line="242" w:lineRule="exact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操作规程注解</w:t>
                              </w:r>
                              <w:r>
                                <w:rPr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sz w:val="22"/>
                                </w:rPr>
                                <w:t>3</w:t>
                              </w:r>
                            </w:p>
                            <w:p>
                              <w:pPr>
                                <w:tabs>
                                  <w:tab w:val="right" w:leader="dot" w:pos="9637"/>
                                </w:tabs>
                                <w:spacing w:before="0" w:line="264" w:lineRule="exact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1.</w:t>
                              </w:r>
                              <w:r>
                                <w:rPr>
                                  <w:spacing w:val="-5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简介</w:t>
                              </w:r>
                              <w:r>
                                <w:rPr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sz w:val="22"/>
                                </w:rPr>
                                <w:t>3</w:t>
                              </w:r>
                            </w:p>
                            <w:p>
                              <w:pPr>
                                <w:tabs>
                                  <w:tab w:val="right" w:leader="dot" w:pos="9637"/>
                                </w:tabs>
                                <w:spacing w:before="0" w:line="264" w:lineRule="exact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2.</w:t>
                              </w:r>
                              <w:r>
                                <w:rPr>
                                  <w:spacing w:val="-5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说明</w:t>
                              </w:r>
                              <w:r>
                                <w:rPr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sz w:val="22"/>
                                </w:rPr>
                                <w:t>4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21"/>
                                  <w:tab w:val="right" w:leader="dot" w:pos="9637"/>
                                </w:tabs>
                                <w:spacing w:before="0" w:line="264" w:lineRule="exact"/>
                                <w:ind w:left="221" w:right="0" w:hanging="221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泄漏测试</w:t>
                              </w:r>
                              <w:r>
                                <w:rPr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sz w:val="22"/>
                                </w:rPr>
                                <w:t>4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21"/>
                                  <w:tab w:val="right" w:leader="dot" w:pos="9637"/>
                                </w:tabs>
                                <w:spacing w:before="0" w:line="264" w:lineRule="exact"/>
                                <w:ind w:left="221" w:right="0" w:hanging="221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所需材料</w:t>
                              </w:r>
                              <w:r>
                                <w:rPr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sz w:val="22"/>
                                </w:rPr>
                                <w:t>4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21"/>
                                  <w:tab w:val="right" w:leader="dot" w:pos="9637"/>
                                </w:tabs>
                                <w:spacing w:before="0" w:line="264" w:lineRule="exact"/>
                                <w:ind w:left="221" w:right="0" w:hanging="221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准备工作</w:t>
                              </w:r>
                              <w:r>
                                <w:rPr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sz w:val="22"/>
                                </w:rPr>
                                <w:t>5</w:t>
                              </w:r>
                            </w:p>
                            <w:p>
                              <w:pPr>
                                <w:tabs>
                                  <w:tab w:val="right" w:leader="dot" w:pos="9637"/>
                                </w:tabs>
                                <w:spacing w:before="0" w:line="264" w:lineRule="exact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6.</w:t>
                              </w:r>
                              <w:r>
                                <w:rPr>
                                  <w:spacing w:val="-5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测量</w:t>
                              </w:r>
                              <w:r>
                                <w:rPr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sz w:val="22"/>
                                </w:rPr>
                                <w:t>5</w:t>
                              </w:r>
                            </w:p>
                            <w:p>
                              <w:pPr>
                                <w:tabs>
                                  <w:tab w:val="right" w:leader="dot" w:pos="9637"/>
                                </w:tabs>
                                <w:spacing w:before="0" w:line="264" w:lineRule="exact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 xml:space="preserve">  </w:t>
                              </w:r>
                              <w:r>
                                <w:rPr>
                                  <w:spacing w:val="-5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 xml:space="preserve">6.1 </w:t>
                              </w:r>
                              <w:r>
                                <w:rPr>
                                  <w:spacing w:val="2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空白测定</w:t>
                              </w:r>
                              <w:r>
                                <w:rPr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sz w:val="22"/>
                                </w:rPr>
                                <w:t>5</w:t>
                              </w:r>
                            </w:p>
                            <w:p>
                              <w:pPr>
                                <w:tabs>
                                  <w:tab w:val="right" w:leader="dot" w:pos="9637"/>
                                </w:tabs>
                                <w:spacing w:before="0" w:line="264" w:lineRule="exact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 xml:space="preserve">  </w:t>
                              </w:r>
                              <w:r>
                                <w:rPr>
                                  <w:spacing w:val="-5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 xml:space="preserve">6.2 </w:t>
                              </w:r>
                              <w:r>
                                <w:rPr>
                                  <w:spacing w:val="2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校准</w:t>
                              </w:r>
                              <w:r>
                                <w:rPr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sz w:val="22"/>
                                </w:rPr>
                                <w:t>6</w:t>
                              </w:r>
                            </w:p>
                            <w:p>
                              <w:pPr>
                                <w:tabs>
                                  <w:tab w:val="right" w:leader="dot" w:pos="9637"/>
                                </w:tabs>
                                <w:spacing w:before="0" w:line="264" w:lineRule="exact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 xml:space="preserve">  </w:t>
                              </w:r>
                              <w:r>
                                <w:rPr>
                                  <w:spacing w:val="-5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 xml:space="preserve">6.3 </w:t>
                              </w:r>
                              <w:r>
                                <w:rPr>
                                  <w:spacing w:val="2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土壤样本（分析样本）</w:t>
                              </w:r>
                              <w:r>
                                <w:rPr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sz w:val="22"/>
                                </w:rPr>
                                <w:t>6</w:t>
                              </w:r>
                            </w:p>
                            <w:p>
                              <w:pPr>
                                <w:tabs>
                                  <w:tab w:val="right" w:leader="dot" w:pos="9637"/>
                                </w:tabs>
                                <w:spacing w:before="0" w:line="264" w:lineRule="exact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7.</w:t>
                              </w:r>
                              <w:r>
                                <w:rPr>
                                  <w:spacing w:val="-5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注解</w:t>
                              </w:r>
                              <w:r>
                                <w:rPr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sz w:val="22"/>
                                </w:rPr>
                                <w:t>7</w:t>
                              </w:r>
                            </w:p>
                            <w:p>
                              <w:pPr>
                                <w:tabs>
                                  <w:tab w:val="right" w:leader="dot" w:pos="9637"/>
                                </w:tabs>
                                <w:spacing w:before="0" w:line="264" w:lineRule="exact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8.</w:t>
                              </w:r>
                              <w:r>
                                <w:rPr>
                                  <w:spacing w:val="-5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计算</w:t>
                              </w:r>
                              <w:r>
                                <w:rPr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sz w:val="22"/>
                                </w:rPr>
                                <w:t>7</w:t>
                              </w:r>
                            </w:p>
                            <w:p>
                              <w:pPr>
                                <w:tabs>
                                  <w:tab w:val="right" w:leader="dot" w:pos="9637"/>
                                </w:tabs>
                                <w:spacing w:before="0" w:line="264" w:lineRule="exact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9.</w:t>
                              </w:r>
                              <w:r>
                                <w:rPr>
                                  <w:spacing w:val="-5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可重复性</w:t>
                              </w:r>
                              <w:r>
                                <w:rPr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sz w:val="22"/>
                                </w:rPr>
                                <w:t>7</w:t>
                              </w:r>
                            </w:p>
                            <w:p>
                              <w:pPr>
                                <w:tabs>
                                  <w:tab w:val="right" w:leader="dot" w:pos="9637"/>
                                </w:tabs>
                                <w:spacing w:before="0" w:line="242" w:lineRule="exact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 xml:space="preserve">10. </w:t>
                              </w:r>
                              <w:r>
                                <w:rPr>
                                  <w:spacing w:val="6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标准</w:t>
                              </w:r>
                              <w:r>
                                <w:rPr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sz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2" o:spid="_x0000_s1026" o:spt="203" style="position:absolute;left:0pt;margin-left:34pt;margin-top:18.05pt;height:182.6pt;width:481.9pt;mso-position-horizontal-relative:page;mso-wrap-distance-bottom:0pt;mso-wrap-distance-top:0pt;z-index:-251645952;mso-width-relative:page;mso-height-relative:page;" coordorigin="680,362" coordsize="9638,3652" o:gfxdata="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">
                <o:lock v:ext="edit" aspectratio="f"/>
                <v:shape id="图片 33" o:spid="_x0000_s1026" o:spt="75" alt="" type="#_x0000_t75" style="position:absolute;left:682;top:364;height:3645;width:9393;" filled="f" o:preferrelative="t" stroked="f" coordsize="21600,21600" o:gfxdata="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7V+ky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" o:title=""/>
                  <o:lock v:ext="edit" aspectratio="t"/>
                </v:shape>
                <v:shape id="文本框 34" o:spid="_x0000_s1026" o:spt="202" type="#_x0000_t202" style="position:absolute;left:680;top:361;height:3652;width:9638;" filled="f" stroked="f" coordsize="21600,21600" o:gfxdata="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1tOe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tabs>
                            <w:tab w:val="right" w:leader="dot" w:pos="9637"/>
                          </w:tabs>
                          <w:spacing w:before="0" w:line="242" w:lineRule="exact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操作规程注解</w:t>
                        </w:r>
                        <w:r>
                          <w:rPr>
                            <w:sz w:val="22"/>
                          </w:rPr>
                          <w:tab/>
                        </w:r>
                        <w:r>
                          <w:rPr>
                            <w:sz w:val="22"/>
                          </w:rPr>
                          <w:t>3</w:t>
                        </w:r>
                      </w:p>
                      <w:p>
                        <w:pPr>
                          <w:tabs>
                            <w:tab w:val="right" w:leader="dot" w:pos="9637"/>
                          </w:tabs>
                          <w:spacing w:before="0" w:line="264" w:lineRule="exact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</w:t>
                        </w:r>
                        <w:r>
                          <w:rPr>
                            <w:spacing w:val="-52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简介</w:t>
                        </w:r>
                        <w:r>
                          <w:rPr>
                            <w:sz w:val="22"/>
                          </w:rPr>
                          <w:tab/>
                        </w:r>
                        <w:r>
                          <w:rPr>
                            <w:sz w:val="22"/>
                          </w:rPr>
                          <w:t>3</w:t>
                        </w:r>
                      </w:p>
                      <w:p>
                        <w:pPr>
                          <w:tabs>
                            <w:tab w:val="right" w:leader="dot" w:pos="9637"/>
                          </w:tabs>
                          <w:spacing w:before="0" w:line="264" w:lineRule="exact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2.</w:t>
                        </w:r>
                        <w:r>
                          <w:rPr>
                            <w:spacing w:val="-52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说明</w:t>
                        </w:r>
                        <w:r>
                          <w:rPr>
                            <w:sz w:val="22"/>
                          </w:rPr>
                          <w:tab/>
                        </w:r>
                        <w:r>
                          <w:rPr>
                            <w:sz w:val="22"/>
                          </w:rPr>
                          <w:t>4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21"/>
                            <w:tab w:val="right" w:leader="dot" w:pos="9637"/>
                          </w:tabs>
                          <w:spacing w:before="0" w:line="264" w:lineRule="exact"/>
                          <w:ind w:left="221" w:right="0" w:hanging="22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泄漏测试</w:t>
                        </w:r>
                        <w:r>
                          <w:rPr>
                            <w:sz w:val="22"/>
                          </w:rPr>
                          <w:tab/>
                        </w:r>
                        <w:r>
                          <w:rPr>
                            <w:sz w:val="22"/>
                          </w:rPr>
                          <w:t>4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21"/>
                            <w:tab w:val="right" w:leader="dot" w:pos="9637"/>
                          </w:tabs>
                          <w:spacing w:before="0" w:line="264" w:lineRule="exact"/>
                          <w:ind w:left="221" w:right="0" w:hanging="22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所需材料</w:t>
                        </w:r>
                        <w:r>
                          <w:rPr>
                            <w:sz w:val="22"/>
                          </w:rPr>
                          <w:tab/>
                        </w:r>
                        <w:r>
                          <w:rPr>
                            <w:sz w:val="22"/>
                          </w:rPr>
                          <w:t>4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21"/>
                            <w:tab w:val="right" w:leader="dot" w:pos="9637"/>
                          </w:tabs>
                          <w:spacing w:before="0" w:line="264" w:lineRule="exact"/>
                          <w:ind w:left="221" w:right="0" w:hanging="22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准备工作</w:t>
                        </w:r>
                        <w:r>
                          <w:rPr>
                            <w:sz w:val="22"/>
                          </w:rPr>
                          <w:tab/>
                        </w:r>
                        <w:r>
                          <w:rPr>
                            <w:sz w:val="22"/>
                          </w:rPr>
                          <w:t>5</w:t>
                        </w:r>
                      </w:p>
                      <w:p>
                        <w:pPr>
                          <w:tabs>
                            <w:tab w:val="right" w:leader="dot" w:pos="9637"/>
                          </w:tabs>
                          <w:spacing w:before="0" w:line="264" w:lineRule="exact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6.</w:t>
                        </w:r>
                        <w:r>
                          <w:rPr>
                            <w:spacing w:val="-52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测量</w:t>
                        </w:r>
                        <w:r>
                          <w:rPr>
                            <w:sz w:val="22"/>
                          </w:rPr>
                          <w:tab/>
                        </w:r>
                        <w:r>
                          <w:rPr>
                            <w:sz w:val="22"/>
                          </w:rPr>
                          <w:t>5</w:t>
                        </w:r>
                      </w:p>
                      <w:p>
                        <w:pPr>
                          <w:tabs>
                            <w:tab w:val="right" w:leader="dot" w:pos="9637"/>
                          </w:tabs>
                          <w:spacing w:before="0" w:line="264" w:lineRule="exact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 xml:space="preserve">  </w:t>
                        </w:r>
                        <w:r>
                          <w:rPr>
                            <w:spacing w:val="-52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 xml:space="preserve">6.1 </w:t>
                        </w:r>
                        <w:r>
                          <w:rPr>
                            <w:spacing w:val="22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空白测定</w:t>
                        </w:r>
                        <w:r>
                          <w:rPr>
                            <w:sz w:val="22"/>
                          </w:rPr>
                          <w:tab/>
                        </w:r>
                        <w:r>
                          <w:rPr>
                            <w:sz w:val="22"/>
                          </w:rPr>
                          <w:t>5</w:t>
                        </w:r>
                      </w:p>
                      <w:p>
                        <w:pPr>
                          <w:tabs>
                            <w:tab w:val="right" w:leader="dot" w:pos="9637"/>
                          </w:tabs>
                          <w:spacing w:before="0" w:line="264" w:lineRule="exact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 xml:space="preserve">  </w:t>
                        </w:r>
                        <w:r>
                          <w:rPr>
                            <w:spacing w:val="-52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 xml:space="preserve">6.2 </w:t>
                        </w:r>
                        <w:r>
                          <w:rPr>
                            <w:spacing w:val="22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校准</w:t>
                        </w:r>
                        <w:r>
                          <w:rPr>
                            <w:sz w:val="22"/>
                          </w:rPr>
                          <w:tab/>
                        </w:r>
                        <w:r>
                          <w:rPr>
                            <w:sz w:val="22"/>
                          </w:rPr>
                          <w:t>6</w:t>
                        </w:r>
                      </w:p>
                      <w:p>
                        <w:pPr>
                          <w:tabs>
                            <w:tab w:val="right" w:leader="dot" w:pos="9637"/>
                          </w:tabs>
                          <w:spacing w:before="0" w:line="264" w:lineRule="exact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 xml:space="preserve">  </w:t>
                        </w:r>
                        <w:r>
                          <w:rPr>
                            <w:spacing w:val="-52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 xml:space="preserve">6.3 </w:t>
                        </w:r>
                        <w:r>
                          <w:rPr>
                            <w:spacing w:val="22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土壤样本（分析样本）</w:t>
                        </w:r>
                        <w:r>
                          <w:rPr>
                            <w:sz w:val="22"/>
                          </w:rPr>
                          <w:tab/>
                        </w:r>
                        <w:r>
                          <w:rPr>
                            <w:sz w:val="22"/>
                          </w:rPr>
                          <w:t>6</w:t>
                        </w:r>
                      </w:p>
                      <w:p>
                        <w:pPr>
                          <w:tabs>
                            <w:tab w:val="right" w:leader="dot" w:pos="9637"/>
                          </w:tabs>
                          <w:spacing w:before="0" w:line="264" w:lineRule="exact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7.</w:t>
                        </w:r>
                        <w:r>
                          <w:rPr>
                            <w:spacing w:val="-52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注解</w:t>
                        </w:r>
                        <w:r>
                          <w:rPr>
                            <w:sz w:val="22"/>
                          </w:rPr>
                          <w:tab/>
                        </w:r>
                        <w:r>
                          <w:rPr>
                            <w:sz w:val="22"/>
                          </w:rPr>
                          <w:t>7</w:t>
                        </w:r>
                      </w:p>
                      <w:p>
                        <w:pPr>
                          <w:tabs>
                            <w:tab w:val="right" w:leader="dot" w:pos="9637"/>
                          </w:tabs>
                          <w:spacing w:before="0" w:line="264" w:lineRule="exact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8.</w:t>
                        </w:r>
                        <w:r>
                          <w:rPr>
                            <w:spacing w:val="-52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计算</w:t>
                        </w:r>
                        <w:r>
                          <w:rPr>
                            <w:sz w:val="22"/>
                          </w:rPr>
                          <w:tab/>
                        </w:r>
                        <w:r>
                          <w:rPr>
                            <w:sz w:val="22"/>
                          </w:rPr>
                          <w:t>7</w:t>
                        </w:r>
                      </w:p>
                      <w:p>
                        <w:pPr>
                          <w:tabs>
                            <w:tab w:val="right" w:leader="dot" w:pos="9637"/>
                          </w:tabs>
                          <w:spacing w:before="0" w:line="264" w:lineRule="exact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9.</w:t>
                        </w:r>
                        <w:r>
                          <w:rPr>
                            <w:spacing w:val="-52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可重复性</w:t>
                        </w:r>
                        <w:r>
                          <w:rPr>
                            <w:sz w:val="22"/>
                          </w:rPr>
                          <w:tab/>
                        </w:r>
                        <w:r>
                          <w:rPr>
                            <w:sz w:val="22"/>
                          </w:rPr>
                          <w:t>7</w:t>
                        </w:r>
                      </w:p>
                      <w:p>
                        <w:pPr>
                          <w:tabs>
                            <w:tab w:val="right" w:leader="dot" w:pos="9637"/>
                          </w:tabs>
                          <w:spacing w:before="0" w:line="242" w:lineRule="exact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 xml:space="preserve">10. </w:t>
                        </w:r>
                        <w:r>
                          <w:rPr>
                            <w:spacing w:val="6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标准</w:t>
                        </w:r>
                        <w:r>
                          <w:rPr>
                            <w:sz w:val="22"/>
                          </w:rPr>
                          <w:tab/>
                        </w:r>
                        <w:r>
                          <w:rPr>
                            <w:sz w:val="22"/>
                          </w:rPr>
                          <w:t>7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Times New Roman"/>
          <w:sz w:val="28"/>
        </w:rPr>
        <w:sectPr>
          <w:footerReference r:id="rId3" w:type="default"/>
          <w:pgSz w:w="11910" w:h="16840"/>
          <w:pgMar w:top="1580" w:right="0" w:bottom="680" w:left="0" w:header="0" w:footer="481" w:gutter="0"/>
          <w:pgNumType w:start="2"/>
        </w:sectPr>
      </w:pPr>
    </w:p>
    <w:p>
      <w:pPr>
        <w:pStyle w:val="4"/>
        <w:spacing w:before="5"/>
        <w:rPr>
          <w:rFonts w:ascii="Times New Roman"/>
          <w:sz w:val="5"/>
        </w:rPr>
      </w:pPr>
    </w:p>
    <w:p>
      <w:pPr>
        <w:pStyle w:val="4"/>
        <w:ind w:left="142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g">
            <w:drawing>
              <wp:inline distT="0" distB="0" distL="114300" distR="114300">
                <wp:extent cx="1061085" cy="177800"/>
                <wp:effectExtent l="0" t="0" r="5715" b="5080"/>
                <wp:docPr id="41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1085" cy="177800"/>
                          <a:chOff x="0" y="0"/>
                          <a:chExt cx="1671" cy="280"/>
                        </a:xfrm>
                      </wpg:grpSpPr>
                      <pic:pic xmlns:pic="http://schemas.openxmlformats.org/drawingml/2006/picture">
                        <pic:nvPicPr>
                          <pic:cNvPr id="39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4"/>
                            <a:ext cx="1671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" name="文本框 37"/>
                        <wps:cNvSpPr txBox="1"/>
                        <wps:spPr>
                          <a:xfrm>
                            <a:off x="0" y="0"/>
                            <a:ext cx="1671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80" w:lineRule="exact"/>
                                <w:ind w:left="-5" w:right="-15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5193"/>
                                  <w:sz w:val="28"/>
                                </w:rPr>
                                <w:t>操作规程注解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5" o:spid="_x0000_s1026" o:spt="203" style="height:14pt;width:83.55pt;" coordsize="1671,280" o:gfxdata="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omDr62AAAAIQEA&#10;ABkAAABkcnMvX3JlbHMvZTJvRG9jLnhtbC5yZWxzhY9BasMwEEX3hdxBzD6WnUUoxbI3oeBtSA4w&#10;SGNZxBoJSS317SPIJoFAl/M//z2mH//8Kn4pZRdYQde0IIh1MI6tguvle/8JIhdkg2tgUrBRhnHY&#10;ffRnWrHUUV5czKJSOCtYSolfUma9kMfchEhcmzkkj6WeycqI+oaW5KFtjzI9M2B4YYrJKEiT6UBc&#10;tljN/7PDPDtNp6B/PHF5o5DOV3cFYrJUFHgyDh9h10S2IIdevjw23AF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">
                <o:lock v:ext="edit" aspectratio="f"/>
                <v:shape id="图片 36" o:spid="_x0000_s1026" o:spt="75" alt="" type="#_x0000_t75" style="position:absolute;left:0;top:4;height:270;width:1671;" filled="f" o:preferrelative="t" stroked="f" coordsize="21600,21600" o:gfxdata="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qFIg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o:title=""/>
                  <o:lock v:ext="edit" aspectratio="t"/>
                </v:shape>
                <v:shape id="文本框 37" o:spid="_x0000_s1026" o:spt="202" type="#_x0000_t202" style="position:absolute;left:0;top:0;height:280;width:1671;" filled="f" stroked="f" coordsize="21600,21600" o:gfxdata="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ud6l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80" w:lineRule="exact"/>
                          <w:ind w:left="-5" w:right="-15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05193"/>
                            <w:sz w:val="28"/>
                          </w:rPr>
                          <w:t>操作规程注解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4"/>
        <w:spacing w:before="6"/>
        <w:rPr>
          <w:rFonts w:ascii="Times New Roman"/>
          <w:sz w:val="13"/>
        </w:rPr>
      </w:pPr>
    </w:p>
    <w:p>
      <w:pPr>
        <w:pStyle w:val="4"/>
        <w:tabs>
          <w:tab w:val="left" w:pos="2266"/>
        </w:tabs>
        <w:spacing w:before="104"/>
        <w:ind w:left="1417"/>
      </w:pPr>
      <w:r>
        <w:drawing>
          <wp:anchor distT="0" distB="0" distL="0" distR="0" simplePos="0" relativeHeight="251338752" behindDoc="1" locked="0" layoutInCell="1" allowOverlap="1">
            <wp:simplePos x="0" y="0"/>
            <wp:positionH relativeFrom="page">
              <wp:posOffset>1443355</wp:posOffset>
            </wp:positionH>
            <wp:positionV relativeFrom="paragraph">
              <wp:posOffset>132715</wp:posOffset>
            </wp:positionV>
            <wp:extent cx="1853565" cy="135255"/>
            <wp:effectExtent l="0" t="0" r="0" b="0"/>
            <wp:wrapNone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553" cy="135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339776" behindDoc="1" locked="0" layoutInCell="1" allowOverlap="1">
            <wp:simplePos x="0" y="0"/>
            <wp:positionH relativeFrom="page">
              <wp:posOffset>3399790</wp:posOffset>
            </wp:positionH>
            <wp:positionV relativeFrom="paragraph">
              <wp:posOffset>133350</wp:posOffset>
            </wp:positionV>
            <wp:extent cx="1724025" cy="135255"/>
            <wp:effectExtent l="0" t="0" r="0" b="0"/>
            <wp:wrapNone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218" cy="135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 w:eastAsia="Wingdings"/>
          <w:position w:val="-13"/>
          <w:sz w:val="48"/>
        </w:rPr>
        <w:t></w:t>
      </w:r>
      <w:r>
        <w:rPr>
          <w:rFonts w:ascii="Times New Roman" w:hAnsi="Times New Roman" w:eastAsia="Times New Roman"/>
          <w:position w:val="-13"/>
          <w:sz w:val="48"/>
        </w:rPr>
        <w:tab/>
      </w:r>
      <w:r>
        <w:t>如文中出现如左图所示的标记，则表示下文将进行重要说明。</w:t>
      </w:r>
    </w:p>
    <w:p>
      <w:pPr>
        <w:pStyle w:val="4"/>
        <w:spacing w:before="5"/>
        <w:rPr>
          <w:sz w:val="20"/>
        </w:rPr>
      </w:pPr>
    </w:p>
    <w:p>
      <w:pPr>
        <w:pStyle w:val="4"/>
        <w:spacing w:before="82" w:line="225" w:lineRule="auto"/>
        <w:ind w:left="2266" w:right="837"/>
      </w:pPr>
      <w:r>
        <w:drawing>
          <wp:anchor distT="0" distB="0" distL="0" distR="0" simplePos="0" relativeHeight="251340800" behindDoc="1" locked="0" layoutInCell="1" allowOverlap="1">
            <wp:simplePos x="0" y="0"/>
            <wp:positionH relativeFrom="page">
              <wp:posOffset>3399790</wp:posOffset>
            </wp:positionH>
            <wp:positionV relativeFrom="paragraph">
              <wp:posOffset>65405</wp:posOffset>
            </wp:positionV>
            <wp:extent cx="1573530" cy="134620"/>
            <wp:effectExtent l="0" t="0" r="0" b="0"/>
            <wp:wrapNone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607" cy="13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341824" behindDoc="1" locked="0" layoutInCell="1" allowOverlap="1">
            <wp:simplePos x="0" y="0"/>
            <wp:positionH relativeFrom="page">
              <wp:posOffset>1441450</wp:posOffset>
            </wp:positionH>
            <wp:positionV relativeFrom="paragraph">
              <wp:posOffset>64770</wp:posOffset>
            </wp:positionV>
            <wp:extent cx="1855470" cy="303530"/>
            <wp:effectExtent l="0" t="0" r="0" b="0"/>
            <wp:wrapNone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3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199" cy="303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342848" behindDoc="1" locked="0" layoutInCell="1" allowOverlap="1">
            <wp:simplePos x="0" y="0"/>
            <wp:positionH relativeFrom="page">
              <wp:posOffset>5074285</wp:posOffset>
            </wp:positionH>
            <wp:positionV relativeFrom="paragraph">
              <wp:posOffset>65405</wp:posOffset>
            </wp:positionV>
            <wp:extent cx="1865630" cy="135255"/>
            <wp:effectExtent l="0" t="0" r="0" b="0"/>
            <wp:wrapNone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4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562" cy="13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908685</wp:posOffset>
                </wp:positionH>
                <wp:positionV relativeFrom="paragraph">
                  <wp:posOffset>71120</wp:posOffset>
                </wp:positionV>
                <wp:extent cx="340360" cy="297815"/>
                <wp:effectExtent l="635" t="635" r="9525" b="6350"/>
                <wp:wrapNone/>
                <wp:docPr id="63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360" cy="297815"/>
                          <a:chOff x="1432" y="113"/>
                          <a:chExt cx="536" cy="469"/>
                        </a:xfrm>
                      </wpg:grpSpPr>
                      <wps:wsp>
                        <wps:cNvPr id="61" name="任意多边形 39"/>
                        <wps:cNvSpPr/>
                        <wps:spPr>
                          <a:xfrm>
                            <a:off x="1431" y="112"/>
                            <a:ext cx="536" cy="46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36" h="469">
                                <a:moveTo>
                                  <a:pt x="276" y="0"/>
                                </a:moveTo>
                                <a:lnTo>
                                  <a:pt x="259" y="0"/>
                                </a:lnTo>
                                <a:lnTo>
                                  <a:pt x="251" y="4"/>
                                </a:lnTo>
                                <a:lnTo>
                                  <a:pt x="0" y="439"/>
                                </a:lnTo>
                                <a:lnTo>
                                  <a:pt x="0" y="449"/>
                                </a:lnTo>
                                <a:lnTo>
                                  <a:pt x="8" y="463"/>
                                </a:lnTo>
                                <a:lnTo>
                                  <a:pt x="16" y="468"/>
                                </a:lnTo>
                                <a:lnTo>
                                  <a:pt x="519" y="468"/>
                                </a:lnTo>
                                <a:lnTo>
                                  <a:pt x="527" y="463"/>
                                </a:lnTo>
                                <a:lnTo>
                                  <a:pt x="535" y="449"/>
                                </a:lnTo>
                                <a:lnTo>
                                  <a:pt x="535" y="439"/>
                                </a:lnTo>
                                <a:lnTo>
                                  <a:pt x="284" y="4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62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501" y="189"/>
                            <a:ext cx="396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8" o:spid="_x0000_s1026" o:spt="203" style="position:absolute;left:0pt;margin-left:71.55pt;margin-top:5.6pt;height:23.45pt;width:26.8pt;mso-position-horizontal-relative:page;z-index:251696128;mso-width-relative:page;mso-height-relative:page;" coordorigin="1432,113" coordsize="536,469" o:gfxdata="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">
                <o:lock v:ext="edit" aspectratio="f"/>
                <v:shape id="任意多边形 39" o:spid="_x0000_s1026" o:spt="100" style="position:absolute;left:1431;top:112;height:469;width:536;" fillcolor="#000000" filled="t" stroked="f" coordsize="536,469" o:gfxdata="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Iur8i8AAAA&#10;2wAAAA8AAAAAAAAAAQAgAAAAIgAAAGRycy9kb3ducmV2LnhtbFBLAQIUABQAAAAIAIdO4kAzLwWe&#10;OwAAADkAAAAQAAAAAAAAAAEAIAAAAAsBAABkcnMvc2hhcGV4bWwueG1sUEsFBgAAAAAGAAYAWwEA&#10;ALUDAAAAAA==&#10;" path="m276,0l259,0,251,4,0,439,0,449,8,463,16,468,519,468,527,463,535,449,535,439,284,4,276,0xe">
                  <v:fill on="t" focussize="0,0"/>
                  <v:stroke on="f"/>
                  <v:imagedata o:title=""/>
                  <o:lock v:ext="edit" aspectratio="f"/>
                </v:shape>
                <v:shape id="图片 40" o:spid="_x0000_s1026" o:spt="75" alt="" type="#_x0000_t75" style="position:absolute;left:1501;top:189;height:344;width:396;" filled="f" o:preferrelative="t" stroked="f" coordsize="21600,21600" o:gfxdata="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PK0d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0" o:title=""/>
                  <o:lock v:ext="edit" aspectratio="t"/>
                </v:shape>
              </v:group>
            </w:pict>
          </mc:Fallback>
        </mc:AlternateContent>
      </w:r>
      <w:r>
        <w:t>如文中出现如左图所示的标记，则表示下文有重要的警示，可能对使用者或设备造成危害。使用者应始终注意安全。</w:t>
      </w:r>
    </w:p>
    <w:p>
      <w:pPr>
        <w:pStyle w:val="4"/>
        <w:spacing w:before="6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top="1580" w:right="0" w:bottom="680" w:left="0" w:header="0" w:footer="481" w:gutter="0"/>
        </w:sectPr>
      </w:pPr>
    </w:p>
    <w:p>
      <w:pPr>
        <w:spacing w:before="97"/>
        <w:ind w:left="0" w:right="0" w:firstLine="0"/>
        <w:jc w:val="right"/>
        <w:rPr>
          <w:rFonts w:ascii="Calibri"/>
          <w:i/>
          <w:sz w:val="20"/>
        </w:rPr>
      </w:pPr>
      <w:r>
        <w:rPr>
          <w:rFonts w:ascii="Calibri"/>
          <w:i/>
          <w:w w:val="105"/>
          <w:sz w:val="20"/>
        </w:rPr>
        <w:t>Text</w:t>
      </w:r>
    </w:p>
    <w:p>
      <w:pPr>
        <w:pStyle w:val="4"/>
        <w:spacing w:before="77" w:line="271" w:lineRule="exact"/>
        <w:ind w:left="457"/>
        <w:rPr>
          <w:sz w:val="20"/>
        </w:rPr>
      </w:pPr>
      <w:r>
        <w:br w:type="column"/>
      </w:r>
      <w:r>
        <w:t>斜体文本表示实际文本会在显示屏幕中出现</w:t>
      </w:r>
      <w:r>
        <w:rPr>
          <w:sz w:val="20"/>
        </w:rPr>
        <w:t>。</w:t>
      </w:r>
    </w:p>
    <w:p>
      <w:pPr>
        <w:spacing w:before="0" w:line="245" w:lineRule="exact"/>
        <w:ind w:left="457" w:right="0" w:firstLine="0"/>
        <w:jc w:val="left"/>
        <w:rPr>
          <w:sz w:val="20"/>
        </w:rPr>
      </w:pPr>
      <w:r>
        <w:drawing>
          <wp:anchor distT="0" distB="0" distL="0" distR="0" simplePos="0" relativeHeight="251343872" behindDoc="1" locked="0" layoutInCell="1" allowOverlap="1">
            <wp:simplePos x="0" y="0"/>
            <wp:positionH relativeFrom="page">
              <wp:posOffset>1440815</wp:posOffset>
            </wp:positionH>
            <wp:positionV relativeFrom="paragraph">
              <wp:posOffset>-150495</wp:posOffset>
            </wp:positionV>
            <wp:extent cx="2700655" cy="136525"/>
            <wp:effectExtent l="0" t="0" r="0" b="0"/>
            <wp:wrapNone/>
            <wp:docPr id="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6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879" cy="13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 </w:t>
      </w:r>
    </w:p>
    <w:p>
      <w:pPr>
        <w:spacing w:after="0" w:line="245" w:lineRule="exact"/>
        <w:jc w:val="left"/>
        <w:rPr>
          <w:sz w:val="20"/>
        </w:rPr>
        <w:sectPr>
          <w:type w:val="continuous"/>
          <w:pgSz w:w="11910" w:h="16840"/>
          <w:pgMar w:top="240" w:right="0" w:bottom="0" w:left="0" w:header="720" w:footer="720" w:gutter="0"/>
          <w:cols w:equalWidth="0" w:num="2">
            <w:col w:w="1770" w:space="40"/>
            <w:col w:w="10100"/>
          </w:cols>
        </w:sectPr>
      </w:pPr>
    </w:p>
    <w:p>
      <w:pPr>
        <w:pStyle w:val="4"/>
        <w:spacing w:before="10"/>
        <w:rPr>
          <w:sz w:val="19"/>
        </w:rPr>
      </w:pPr>
    </w:p>
    <w:p>
      <w:pPr>
        <w:pStyle w:val="2"/>
        <w:ind w:left="1416"/>
        <w:rPr>
          <w:rFonts w:ascii="宋体"/>
        </w:rPr>
      </w:pPr>
      <w: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1445895</wp:posOffset>
                </wp:positionH>
                <wp:positionV relativeFrom="paragraph">
                  <wp:posOffset>76200</wp:posOffset>
                </wp:positionV>
                <wp:extent cx="341630" cy="177800"/>
                <wp:effectExtent l="635" t="635" r="8255" b="4445"/>
                <wp:wrapNone/>
                <wp:docPr id="60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630" cy="177800"/>
                          <a:chOff x="2278" y="121"/>
                          <a:chExt cx="538" cy="280"/>
                        </a:xfrm>
                      </wpg:grpSpPr>
                      <pic:pic xmlns:pic="http://schemas.openxmlformats.org/drawingml/2006/picture">
                        <pic:nvPicPr>
                          <pic:cNvPr id="58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277" y="124"/>
                            <a:ext cx="538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" name="文本框 43"/>
                        <wps:cNvSpPr txBox="1"/>
                        <wps:spPr>
                          <a:xfrm>
                            <a:off x="2277" y="120"/>
                            <a:ext cx="53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80" w:lineRule="exact"/>
                                <w:ind w:left="-12" w:right="-15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5193"/>
                                  <w:spacing w:val="-8"/>
                                  <w:sz w:val="28"/>
                                </w:rPr>
                                <w:t>简介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1" o:spid="_x0000_s1026" o:spt="203" style="position:absolute;left:0pt;margin-left:113.85pt;margin-top:6pt;height:14pt;width:26.9pt;mso-position-horizontal-relative:page;z-index:251695104;mso-width-relative:page;mso-height-relative:page;" coordorigin="2278,121" coordsize="538,280" o:gfxdata="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qiYOvrYAAAAhAQAAGQAAAGRycy9fcmVscy9lMm9Eb2MueG1sLnJlbHOFj0FqwzAQRfeF3EHM&#10;PpadRSjFsjeh4G1IDjBIY1nEGglJLfXtI8gmgUCX8z//PaYf//wqfillF1hB17QgiHUwjq2C6+V7&#10;/wkiF2SDa2BSsFGGcdh99GdasdRRXlzMolI4K1hKiV9SZr2Qx9yESFybOSSPpZ7Jyoj6hpbkoW2P&#10;Mj0zYHhhiskoSJPpQFy2WM3/s8M8O02noH88cXmjkM5XdwVislQUeDIOH2HXRLYgh16+PDbcAV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">
                <o:lock v:ext="edit" aspectratio="f"/>
                <v:shape id="图片 42" o:spid="_x0000_s1026" o:spt="75" alt="" type="#_x0000_t75" style="position:absolute;left:2277;top:124;height:272;width:538;" filled="f" o:preferrelative="t" stroked="f" coordsize="21600,21600" o:gfxdata="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75WE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" o:title=""/>
                  <o:lock v:ext="edit" aspectratio="t"/>
                </v:shape>
                <v:shape id="文本框 43" o:spid="_x0000_s1026" o:spt="202" type="#_x0000_t202" style="position:absolute;left:2277;top:120;height:280;width:538;" filled="f" stroked="f" coordsize="21600,21600" o:gfxdata="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WuH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80" w:lineRule="exact"/>
                          <w:ind w:left="-12" w:right="-15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05193"/>
                            <w:spacing w:val="-8"/>
                            <w:sz w:val="28"/>
                          </w:rPr>
                          <w:t>简介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005193"/>
        </w:rPr>
        <w:t>1.</w:t>
      </w:r>
      <w:r>
        <w:rPr>
          <w:rFonts w:ascii="宋体"/>
          <w:color w:val="005193"/>
        </w:rPr>
        <w:t xml:space="preserve"> </w:t>
      </w:r>
    </w:p>
    <w:p>
      <w:pPr>
        <w:pStyle w:val="4"/>
        <w:spacing w:before="12"/>
        <w:rPr>
          <w:sz w:val="10"/>
        </w:rPr>
      </w:pPr>
    </w:p>
    <w:p>
      <w:pPr>
        <w:pStyle w:val="4"/>
        <w:spacing w:before="82" w:line="225" w:lineRule="auto"/>
        <w:ind w:left="1416" w:right="1247"/>
      </w:pPr>
      <w:r>
        <w:t>土壤中碳酸盐的含量是表征土壤肥力的一个可靠指标。为测定土壤中碳酸盐的含量， Eijkelkamp 公司与荷兰研究多家机构一同研发出一款符合 NEN-ISO 10693</w:t>
      </w:r>
      <w:r>
        <w:rPr>
          <w:spacing w:val="-2"/>
        </w:rPr>
        <w:t xml:space="preserve"> 标准的碳酸测定仪。</w:t>
      </w:r>
      <w:r>
        <w:t>Eijkelkamp 公司开发的碳酸测定仪可同时测定 5 份样本中的碳酸盐含量。</w:t>
      </w:r>
    </w:p>
    <w:p>
      <w:pPr>
        <w:pStyle w:val="4"/>
        <w:spacing w:line="257" w:lineRule="exact"/>
        <w:ind w:left="1416"/>
      </w:pPr>
      <w:r>
        <w:t>该碳酸计在原理上遵循了 Scheibler 方法，该方法基于容量法测定土壤中碳酸盐的含量。</w:t>
      </w:r>
    </w:p>
    <w:p>
      <w:pPr>
        <w:pStyle w:val="4"/>
        <w:spacing w:line="174" w:lineRule="exact"/>
        <w:ind w:left="1416"/>
      </w:pPr>
      <w:r>
        <w:t>通过向样本中添加盐酸，使样本中的碳酸盐释放出 CO ，然后在 CO 的压力作用下，</w:t>
      </w:r>
    </w:p>
    <w:p>
      <w:pPr>
        <w:tabs>
          <w:tab w:val="left" w:pos="3879"/>
        </w:tabs>
        <w:spacing w:before="0" w:line="114" w:lineRule="exact"/>
        <w:ind w:left="2605" w:right="0" w:firstLine="0"/>
        <w:jc w:val="center"/>
        <w:rPr>
          <w:sz w:val="13"/>
        </w:rPr>
      </w:pPr>
      <w:r>
        <w:rPr>
          <w:sz w:val="13"/>
        </w:rPr>
        <w:t>2</w:t>
      </w:r>
      <w:r>
        <w:rPr>
          <w:sz w:val="13"/>
        </w:rPr>
        <w:tab/>
      </w:r>
      <w:r>
        <w:rPr>
          <w:sz w:val="13"/>
        </w:rPr>
        <w:t>2</w:t>
      </w:r>
    </w:p>
    <w:p>
      <w:pPr>
        <w:pStyle w:val="4"/>
        <w:spacing w:line="249" w:lineRule="exact"/>
        <w:ind w:left="1416"/>
      </w:pPr>
      <w:r>
        <w:t>滴管中的液面由于脱气而上升（刻度为 ml) 。</w:t>
      </w:r>
    </w:p>
    <w:p>
      <w:pPr>
        <w:pStyle w:val="4"/>
        <w:spacing w:line="225" w:lineRule="auto"/>
        <w:ind w:left="1416" w:right="3382" w:hanging="1"/>
      </w:pPr>
      <w:r>
        <mc:AlternateContent>
          <mc:Choice Requires="wps">
            <w:drawing>
              <wp:anchor distT="0" distB="0" distL="114300" distR="114300" simplePos="0" relativeHeight="251347968" behindDoc="1" locked="0" layoutInCell="1" allowOverlap="1">
                <wp:simplePos x="0" y="0"/>
                <wp:positionH relativeFrom="page">
                  <wp:posOffset>2924810</wp:posOffset>
                </wp:positionH>
                <wp:positionV relativeFrom="paragraph">
                  <wp:posOffset>107315</wp:posOffset>
                </wp:positionV>
                <wp:extent cx="41275" cy="81915"/>
                <wp:effectExtent l="0" t="0" r="0" b="0"/>
                <wp:wrapNone/>
                <wp:docPr id="3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" cy="81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line="128" w:lineRule="exact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98"/>
                                <w:sz w:val="13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44" o:spid="_x0000_s1026" o:spt="202" type="#_x0000_t202" style="position:absolute;left:0pt;margin-left:230.3pt;margin-top:8.45pt;height:6.45pt;width:3.25pt;mso-position-horizontal-relative:page;z-index:-251968512;mso-width-relative:page;mso-height-relative:page;" filled="f" stroked="f" coordsize="21600,21600" o:gfxdata="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B58PLK2AAAAAkBAAAPAAAAAAAA&#10;AAEAIAAAACIAAABkcnMvZG93bnJldi54bWxQSwECFAAUAAAACACHTuJADgr7eKABAAAjAwAADgAA&#10;AAAAAAABACAAAAAnAQAAZHJzL2Uyb0RvYy54bWxQSwUGAAAAAAYABgBZAQAAO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128" w:lineRule="exact"/>
                        <w:ind w:left="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w w:val="98"/>
                          <w:sz w:val="13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t>此时液面的差值代表释放出的 CO 的含量，进而可计算出碳酸盐的含量。碳酸盐的含量用等量的碳酸钙含量来表示。</w:t>
      </w:r>
    </w:p>
    <w:p>
      <w:pPr>
        <w:pStyle w:val="4"/>
        <w:rPr>
          <w:sz w:val="19"/>
        </w:rPr>
      </w:pPr>
    </w:p>
    <w:p>
      <w:pPr>
        <w:pStyle w:val="4"/>
        <w:spacing w:line="273" w:lineRule="exact"/>
        <w:ind w:left="1416"/>
      </w:pPr>
      <w:r>
        <w:t>与其它方法（例如 Wesemael- and Anderson 方法）相比，优点为：</w:t>
      </w:r>
    </w:p>
    <w:p>
      <w:pPr>
        <w:pStyle w:val="8"/>
        <w:numPr>
          <w:ilvl w:val="0"/>
          <w:numId w:val="2"/>
        </w:numPr>
        <w:tabs>
          <w:tab w:val="left" w:pos="1519"/>
        </w:tabs>
        <w:spacing w:before="0" w:after="0" w:line="264" w:lineRule="exact"/>
        <w:ind w:left="1518" w:right="0" w:hanging="103"/>
        <w:jc w:val="left"/>
        <w:rPr>
          <w:sz w:val="22"/>
        </w:rPr>
      </w:pPr>
      <w:r>
        <w:rPr>
          <w:sz w:val="22"/>
        </w:rPr>
        <w:t>无需使用烘箱干燥硅胶。</w:t>
      </w:r>
    </w:p>
    <w:p>
      <w:pPr>
        <w:pStyle w:val="8"/>
        <w:numPr>
          <w:ilvl w:val="0"/>
          <w:numId w:val="2"/>
        </w:numPr>
        <w:tabs>
          <w:tab w:val="left" w:pos="1519"/>
        </w:tabs>
        <w:spacing w:before="0" w:after="0" w:line="264" w:lineRule="exact"/>
        <w:ind w:left="1518" w:right="0" w:hanging="103"/>
        <w:jc w:val="left"/>
        <w:rPr>
          <w:sz w:val="22"/>
        </w:rPr>
      </w:pPr>
      <w:r>
        <w:rPr>
          <w:sz w:val="22"/>
        </w:rPr>
        <w:t>无需其它化学品。</w:t>
      </w:r>
    </w:p>
    <w:p>
      <w:pPr>
        <w:pStyle w:val="8"/>
        <w:numPr>
          <w:ilvl w:val="0"/>
          <w:numId w:val="2"/>
        </w:numPr>
        <w:tabs>
          <w:tab w:val="left" w:pos="1519"/>
        </w:tabs>
        <w:spacing w:before="0" w:after="0" w:line="264" w:lineRule="exact"/>
        <w:ind w:left="1518" w:right="0" w:hanging="103"/>
        <w:jc w:val="left"/>
        <w:rPr>
          <w:sz w:val="22"/>
        </w:rPr>
      </w:pPr>
      <w:r>
        <w:rPr>
          <w:sz w:val="22"/>
        </w:rPr>
        <w:t>等待时间较短。</w:t>
      </w:r>
    </w:p>
    <w:p>
      <w:pPr>
        <w:pStyle w:val="8"/>
        <w:numPr>
          <w:ilvl w:val="0"/>
          <w:numId w:val="2"/>
        </w:numPr>
        <w:tabs>
          <w:tab w:val="left" w:pos="1519"/>
        </w:tabs>
        <w:spacing w:before="0" w:after="0" w:line="264" w:lineRule="exact"/>
        <w:ind w:left="1518" w:right="0" w:hanging="103"/>
        <w:jc w:val="left"/>
        <w:rPr>
          <w:sz w:val="22"/>
        </w:rPr>
      </w:pPr>
      <w:r>
        <w:rPr>
          <w:sz w:val="22"/>
        </w:rPr>
        <w:t>无需精确的称重设备。</w:t>
      </w:r>
    </w:p>
    <w:p>
      <w:pPr>
        <w:pStyle w:val="8"/>
        <w:numPr>
          <w:ilvl w:val="0"/>
          <w:numId w:val="2"/>
        </w:numPr>
        <w:tabs>
          <w:tab w:val="left" w:pos="1519"/>
        </w:tabs>
        <w:spacing w:before="0" w:after="0" w:line="264" w:lineRule="exact"/>
        <w:ind w:left="1518" w:right="0" w:hanging="103"/>
        <w:jc w:val="left"/>
        <w:rPr>
          <w:sz w:val="22"/>
        </w:rPr>
      </w:pPr>
      <w:r>
        <w:rPr>
          <w:sz w:val="22"/>
        </w:rPr>
        <w:t>对易碎玻璃部件的需求较少。</w:t>
      </w:r>
    </w:p>
    <w:p>
      <w:pPr>
        <w:pStyle w:val="8"/>
        <w:numPr>
          <w:ilvl w:val="0"/>
          <w:numId w:val="2"/>
        </w:numPr>
        <w:tabs>
          <w:tab w:val="left" w:pos="1519"/>
        </w:tabs>
        <w:spacing w:before="0" w:after="0" w:line="273" w:lineRule="exact"/>
        <w:ind w:left="1518" w:right="0" w:hanging="103"/>
        <w:jc w:val="left"/>
        <w:rPr>
          <w:sz w:val="22"/>
        </w:rPr>
      </w:pPr>
      <w:r>
        <w:rPr>
          <w:sz w:val="22"/>
        </w:rPr>
        <w:t>容易利用气体容量法来测定成分。</w:t>
      </w:r>
    </w:p>
    <w:p>
      <w:pPr>
        <w:spacing w:after="0" w:line="273" w:lineRule="exact"/>
        <w:jc w:val="left"/>
        <w:rPr>
          <w:sz w:val="22"/>
        </w:rPr>
        <w:sectPr>
          <w:type w:val="continuous"/>
          <w:pgSz w:w="11910" w:h="16840"/>
          <w:pgMar w:top="240" w:right="0" w:bottom="0" w:left="0" w:header="720" w:footer="720" w:gutter="0"/>
        </w:sectPr>
      </w:pPr>
      <w:bookmarkStart w:id="0" w:name="_GoBack"/>
      <w:bookmarkEnd w:id="0"/>
    </w:p>
    <w:p>
      <w:pPr>
        <w:pStyle w:val="2"/>
        <w:spacing w:before="98"/>
        <w:rPr>
          <w:rFonts w:ascii="宋体"/>
        </w:rPr>
      </w:pPr>
      <w: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78105</wp:posOffset>
                </wp:positionV>
                <wp:extent cx="355600" cy="177800"/>
                <wp:effectExtent l="0" t="635" r="10160" b="4445"/>
                <wp:wrapNone/>
                <wp:docPr id="69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600" cy="177800"/>
                          <a:chOff x="1530" y="124"/>
                          <a:chExt cx="560" cy="280"/>
                        </a:xfrm>
                      </wpg:grpSpPr>
                      <pic:pic xmlns:pic="http://schemas.openxmlformats.org/drawingml/2006/picture">
                        <pic:nvPicPr>
                          <pic:cNvPr id="67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539" y="129"/>
                            <a:ext cx="52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" name="文本框 47"/>
                        <wps:cNvSpPr txBox="1"/>
                        <wps:spPr>
                          <a:xfrm>
                            <a:off x="1530" y="123"/>
                            <a:ext cx="5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80" w:lineRule="exact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5193"/>
                                  <w:sz w:val="28"/>
                                </w:rPr>
                                <w:t>说明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5" o:spid="_x0000_s1026" o:spt="203" style="position:absolute;left:0pt;margin-left:76.5pt;margin-top:6.15pt;height:14pt;width:28pt;mso-position-horizontal-relative:page;z-index:251701248;mso-width-relative:page;mso-height-relative:page;" coordorigin="1530,124" coordsize="560,280" o:gfxdata="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">
                <o:lock v:ext="edit" aspectratio="f"/>
                <v:shape id="图片 46" o:spid="_x0000_s1026" o:spt="75" alt="" type="#_x0000_t75" style="position:absolute;left:1539;top:129;height:269;width:526;" filled="f" o:preferrelative="t" stroked="f" coordsize="21600,21600" o:gfxdata="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7JIGi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3" o:title=""/>
                  <o:lock v:ext="edit" aspectratio="t"/>
                </v:shape>
                <v:shape id="文本框 47" o:spid="_x0000_s1026" o:spt="202" type="#_x0000_t202" style="position:absolute;left:1530;top:123;height:280;width:560;" filled="f" stroked="f" coordsize="21600,21600" o:gfxdata="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HqOw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80" w:lineRule="exact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05193"/>
                            <w:sz w:val="28"/>
                          </w:rPr>
                          <w:t>说明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005193"/>
        </w:rPr>
        <w:t>2.</w:t>
      </w:r>
      <w:r>
        <w:rPr>
          <w:rFonts w:ascii="宋体"/>
          <w:color w:val="005193"/>
        </w:rPr>
        <w:t xml:space="preserve"> </w:t>
      </w:r>
    </w:p>
    <w:p>
      <w:pPr>
        <w:pStyle w:val="4"/>
        <w:spacing w:before="12"/>
        <w:rPr>
          <w:sz w:val="10"/>
        </w:rPr>
      </w:pPr>
    </w:p>
    <w:p>
      <w:pPr>
        <w:pStyle w:val="4"/>
        <w:spacing w:before="69"/>
        <w:ind w:left="680"/>
      </w:pPr>
      <w:r>
        <w:drawing>
          <wp:anchor distT="0" distB="0" distL="0" distR="0" simplePos="0" relativeHeight="251705344" behindDoc="0" locked="0" layoutInCell="1" allowOverlap="1">
            <wp:simplePos x="0" y="0"/>
            <wp:positionH relativeFrom="page">
              <wp:posOffset>3423285</wp:posOffset>
            </wp:positionH>
            <wp:positionV relativeFrom="paragraph">
              <wp:posOffset>146050</wp:posOffset>
            </wp:positionV>
            <wp:extent cx="3189605" cy="4712335"/>
            <wp:effectExtent l="0" t="0" r="0" b="0"/>
            <wp:wrapNone/>
            <wp:docPr id="2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9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592" cy="4712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装置（见图）</w:t>
      </w:r>
    </w:p>
    <w:p>
      <w:pPr>
        <w:pStyle w:val="4"/>
        <w:spacing w:before="2"/>
        <w:rPr>
          <w:sz w:val="19"/>
        </w:rPr>
      </w:pPr>
    </w:p>
    <w:p>
      <w:pPr>
        <w:pStyle w:val="8"/>
        <w:numPr>
          <w:ilvl w:val="0"/>
          <w:numId w:val="3"/>
        </w:numPr>
        <w:tabs>
          <w:tab w:val="left" w:pos="782"/>
        </w:tabs>
        <w:spacing w:before="0" w:after="0" w:line="273" w:lineRule="exact"/>
        <w:ind w:left="781" w:right="0" w:hanging="102"/>
        <w:jc w:val="left"/>
        <w:rPr>
          <w:sz w:val="22"/>
        </w:rPr>
      </w:pPr>
      <w:r>
        <w:rPr>
          <w:sz w:val="22"/>
        </w:rPr>
        <w:t>在装置顶部安装有双通活塞 (4)。</w:t>
      </w:r>
    </w:p>
    <w:p>
      <w:pPr>
        <w:pStyle w:val="4"/>
        <w:spacing w:line="264" w:lineRule="exact"/>
        <w:ind w:left="680"/>
      </w:pPr>
      <w:r>
        <w:t xml:space="preserve">  </w:t>
      </w:r>
      <w:r>
        <w:rPr>
          <w:spacing w:val="-52"/>
        </w:rPr>
        <w:t xml:space="preserve"> </w:t>
      </w:r>
      <w:r>
        <w:t>其工作方式如下：</w:t>
      </w:r>
    </w:p>
    <w:p>
      <w:pPr>
        <w:pStyle w:val="4"/>
        <w:spacing w:line="264" w:lineRule="exact"/>
        <w:ind w:left="680"/>
      </w:pPr>
      <w:r>
        <w:t xml:space="preserve">  </w:t>
      </w:r>
      <w:r>
        <w:rPr>
          <w:spacing w:val="-52"/>
        </w:rPr>
        <w:t xml:space="preserve"> </w:t>
      </w:r>
      <w:r>
        <w:rPr>
          <w:spacing w:val="1"/>
        </w:rPr>
        <w:t>- 将手柄转至上方的位置，</w:t>
      </w:r>
    </w:p>
    <w:p>
      <w:pPr>
        <w:pStyle w:val="4"/>
        <w:spacing w:line="264" w:lineRule="exact"/>
        <w:ind w:left="680"/>
      </w:pPr>
      <w:r>
        <w:t xml:space="preserve">  </w:t>
      </w:r>
      <w:r>
        <w:rPr>
          <w:spacing w:val="-52"/>
        </w:rPr>
        <w:t xml:space="preserve"> </w:t>
      </w:r>
      <w:r>
        <w:t xml:space="preserve">可排出反应容器(3)和滴定管(5)中的气体。 </w:t>
      </w:r>
    </w:p>
    <w:p>
      <w:pPr>
        <w:pStyle w:val="4"/>
        <w:spacing w:line="264" w:lineRule="exact"/>
        <w:ind w:left="680"/>
      </w:pPr>
      <w:r>
        <w:t xml:space="preserve">  </w:t>
      </w:r>
      <w:r>
        <w:rPr>
          <w:spacing w:val="-52"/>
        </w:rPr>
        <w:t xml:space="preserve"> </w:t>
      </w:r>
      <w:r>
        <w:t>这是脱气档。</w:t>
      </w:r>
    </w:p>
    <w:p>
      <w:pPr>
        <w:pStyle w:val="4"/>
        <w:spacing w:line="264" w:lineRule="exact"/>
        <w:ind w:left="680"/>
      </w:pPr>
      <w:r>
        <w:t xml:space="preserve">  </w:t>
      </w:r>
      <w:r>
        <w:rPr>
          <w:spacing w:val="-52"/>
        </w:rPr>
        <w:t xml:space="preserve"> </w:t>
      </w:r>
      <w:r>
        <w:t>- 将手柄转至水平位置，关闭脱气开关，</w:t>
      </w:r>
    </w:p>
    <w:p>
      <w:pPr>
        <w:pStyle w:val="4"/>
        <w:spacing w:line="264" w:lineRule="exact"/>
        <w:ind w:left="680"/>
      </w:pPr>
      <w:r>
        <w:t xml:space="preserve">  </w:t>
      </w:r>
      <w:r>
        <w:rPr>
          <w:spacing w:val="-52"/>
        </w:rPr>
        <w:t xml:space="preserve"> </w:t>
      </w:r>
      <w:r>
        <w:t xml:space="preserve">  </w:t>
      </w:r>
      <w:r>
        <w:rPr>
          <w:spacing w:val="-52"/>
        </w:rPr>
        <w:t xml:space="preserve"> </w:t>
      </w:r>
      <w:r>
        <w:t>连接反应容器和滴定管。</w:t>
      </w:r>
    </w:p>
    <w:p>
      <w:pPr>
        <w:pStyle w:val="4"/>
        <w:spacing w:line="273" w:lineRule="exact"/>
        <w:ind w:left="680"/>
      </w:pPr>
      <w:r>
        <w:t xml:space="preserve">  </w:t>
      </w:r>
      <w:r>
        <w:rPr>
          <w:spacing w:val="-52"/>
        </w:rPr>
        <w:t xml:space="preserve"> </w:t>
      </w:r>
      <w:r>
        <w:t xml:space="preserve">  </w:t>
      </w:r>
      <w:r>
        <w:rPr>
          <w:spacing w:val="-52"/>
        </w:rPr>
        <w:t xml:space="preserve"> </w:t>
      </w:r>
      <w:r>
        <w:t>这是测量和测试档。</w:t>
      </w:r>
    </w:p>
    <w:p>
      <w:pPr>
        <w:pStyle w:val="4"/>
        <w:spacing w:before="3"/>
        <w:rPr>
          <w:sz w:val="19"/>
        </w:rPr>
      </w:pPr>
    </w:p>
    <w:p>
      <w:pPr>
        <w:pStyle w:val="8"/>
        <w:numPr>
          <w:ilvl w:val="0"/>
          <w:numId w:val="3"/>
        </w:numPr>
        <w:tabs>
          <w:tab w:val="left" w:pos="782"/>
        </w:tabs>
        <w:spacing w:before="0" w:after="0" w:line="273" w:lineRule="exact"/>
        <w:ind w:left="781" w:right="0" w:hanging="102"/>
        <w:jc w:val="left"/>
        <w:rPr>
          <w:sz w:val="22"/>
        </w:rPr>
      </w:pPr>
      <w:r>
        <w:rPr>
          <w:sz w:val="22"/>
        </w:rPr>
        <w:t>握住缓冲架并按下黑色按钮 (2)，</w:t>
      </w:r>
    </w:p>
    <w:p>
      <w:pPr>
        <w:pStyle w:val="4"/>
        <w:spacing w:line="264" w:lineRule="exact"/>
        <w:ind w:left="680"/>
      </w:pPr>
      <w:r>
        <w:t xml:space="preserve">  </w:t>
      </w:r>
      <w:r>
        <w:rPr>
          <w:spacing w:val="-52"/>
        </w:rPr>
        <w:t xml:space="preserve"> </w:t>
      </w:r>
      <w:r>
        <w:t>可上下移动缓冲容器 (1)，从而将其释放。</w:t>
      </w:r>
    </w:p>
    <w:p>
      <w:pPr>
        <w:pStyle w:val="4"/>
        <w:spacing w:line="273" w:lineRule="exact"/>
        <w:ind w:left="680"/>
      </w:pPr>
      <w:r>
        <w:t xml:space="preserve">  </w:t>
      </w:r>
      <w:r>
        <w:rPr>
          <w:spacing w:val="-52"/>
        </w:rPr>
        <w:t xml:space="preserve"> </w:t>
      </w:r>
      <w:r>
        <w:t>此时可提起容器。</w:t>
      </w:r>
    </w:p>
    <w:p>
      <w:pPr>
        <w:pStyle w:val="4"/>
        <w:spacing w:before="3"/>
        <w:rPr>
          <w:sz w:val="19"/>
        </w:rPr>
      </w:pPr>
    </w:p>
    <w:p>
      <w:pPr>
        <w:pStyle w:val="8"/>
        <w:numPr>
          <w:ilvl w:val="0"/>
          <w:numId w:val="3"/>
        </w:numPr>
        <w:tabs>
          <w:tab w:val="left" w:pos="782"/>
        </w:tabs>
        <w:spacing w:before="0" w:after="0" w:line="273" w:lineRule="exact"/>
        <w:ind w:left="781" w:right="0" w:hanging="102"/>
        <w:jc w:val="left"/>
        <w:rPr>
          <w:sz w:val="22"/>
        </w:rPr>
      </w:pPr>
      <w:r>
        <w:rPr>
          <w:sz w:val="22"/>
        </w:rPr>
        <w:t>测量时滴定管应充满水。</w:t>
      </w:r>
    </w:p>
    <w:p>
      <w:pPr>
        <w:pStyle w:val="4"/>
        <w:spacing w:line="264" w:lineRule="exact"/>
        <w:ind w:left="680"/>
      </w:pPr>
      <w:r>
        <w:t xml:space="preserve">  </w:t>
      </w:r>
      <w:r>
        <w:rPr>
          <w:spacing w:val="-52"/>
        </w:rPr>
        <w:t xml:space="preserve"> </w:t>
      </w:r>
      <w:r>
        <w:t>为此，缓冲容器应提至最高位置</w:t>
      </w:r>
    </w:p>
    <w:p>
      <w:pPr>
        <w:pStyle w:val="4"/>
        <w:spacing w:line="264" w:lineRule="exact"/>
        <w:ind w:left="680"/>
      </w:pPr>
      <w:r>
        <w:t xml:space="preserve">  </w:t>
      </w:r>
      <w:r>
        <w:rPr>
          <w:spacing w:val="-52"/>
        </w:rPr>
        <w:t xml:space="preserve"> </w:t>
      </w:r>
      <w:r>
        <w:t>（活塞在脱气档）。</w:t>
      </w:r>
    </w:p>
    <w:p>
      <w:pPr>
        <w:pStyle w:val="4"/>
        <w:spacing w:line="264" w:lineRule="exact"/>
        <w:ind w:left="680"/>
      </w:pPr>
      <w:r>
        <w:t xml:space="preserve">  </w:t>
      </w:r>
      <w:r>
        <w:rPr>
          <w:spacing w:val="-52"/>
        </w:rPr>
        <w:t xml:space="preserve"> </w:t>
      </w:r>
      <w:r>
        <w:t>然后，可将水倒入容器中，</w:t>
      </w:r>
    </w:p>
    <w:p>
      <w:pPr>
        <w:pStyle w:val="4"/>
        <w:spacing w:line="264" w:lineRule="exact"/>
        <w:ind w:left="680"/>
      </w:pPr>
      <w:r>
        <w:t xml:space="preserve">  </w:t>
      </w:r>
      <w:r>
        <w:rPr>
          <w:spacing w:val="-52"/>
        </w:rPr>
        <w:t xml:space="preserve"> </w:t>
      </w:r>
      <w:r>
        <w:t>随后水将流至滴定管中。</w:t>
      </w:r>
    </w:p>
    <w:p>
      <w:pPr>
        <w:pStyle w:val="4"/>
        <w:spacing w:line="264" w:lineRule="exact"/>
        <w:ind w:left="680"/>
      </w:pPr>
      <w:r>
        <w:t xml:space="preserve">  </w:t>
      </w:r>
      <w:r>
        <w:rPr>
          <w:spacing w:val="-52"/>
        </w:rPr>
        <w:t xml:space="preserve"> </w:t>
      </w:r>
      <w:r>
        <w:t>通过反复上下移动缓冲容器可排除气泡。</w:t>
      </w:r>
    </w:p>
    <w:p>
      <w:pPr>
        <w:pStyle w:val="4"/>
        <w:spacing w:line="264" w:lineRule="exact"/>
        <w:ind w:left="680"/>
      </w:pPr>
      <w:r>
        <w:t xml:space="preserve">  </w:t>
      </w:r>
      <w:r>
        <w:rPr>
          <w:spacing w:val="-52"/>
        </w:rPr>
        <w:t xml:space="preserve"> </w:t>
      </w:r>
      <w:r>
        <w:t>当缓冲容器提至最高位置时，</w:t>
      </w:r>
    </w:p>
    <w:p>
      <w:pPr>
        <w:pStyle w:val="4"/>
        <w:spacing w:line="273" w:lineRule="exact"/>
        <w:ind w:left="680"/>
      </w:pPr>
      <w:r>
        <w:t xml:space="preserve">  </w:t>
      </w:r>
      <w:r>
        <w:rPr>
          <w:spacing w:val="-52"/>
        </w:rPr>
        <w:t xml:space="preserve"> </w:t>
      </w:r>
      <w:r>
        <w:t>应向滴定管中添加水至 0 mL。</w:t>
      </w:r>
    </w:p>
    <w:p>
      <w:pPr>
        <w:pStyle w:val="4"/>
        <w:spacing w:before="1"/>
        <w:rPr>
          <w:sz w:val="24"/>
        </w:rPr>
      </w:pPr>
    </w:p>
    <w:p>
      <w:pPr>
        <w:spacing w:after="0"/>
        <w:rPr>
          <w:sz w:val="24"/>
        </w:rPr>
        <w:sectPr>
          <w:pgSz w:w="11910" w:h="16840"/>
          <w:pgMar w:top="1580" w:right="0" w:bottom="680" w:left="0" w:header="0" w:footer="481" w:gutter="0"/>
        </w:sectPr>
      </w:pPr>
    </w:p>
    <w:p>
      <w:pPr>
        <w:spacing w:before="100"/>
        <w:ind w:left="680" w:right="0" w:firstLine="0"/>
        <w:jc w:val="left"/>
        <w:rPr>
          <w:rFonts w:ascii="Wingdings" w:hAnsi="Wingdings"/>
          <w:sz w:val="48"/>
        </w:rPr>
      </w:pPr>
      <w:r>
        <w:drawing>
          <wp:anchor distT="0" distB="0" distL="0" distR="0" simplePos="0" relativeHeight="251353088" behindDoc="1" locked="0" layoutInCell="1" allowOverlap="1">
            <wp:simplePos x="0" y="0"/>
            <wp:positionH relativeFrom="page">
              <wp:posOffset>975995</wp:posOffset>
            </wp:positionH>
            <wp:positionV relativeFrom="paragraph">
              <wp:posOffset>149225</wp:posOffset>
            </wp:positionV>
            <wp:extent cx="1305560" cy="135890"/>
            <wp:effectExtent l="0" t="0" r="0" b="0"/>
            <wp:wrapNone/>
            <wp:docPr id="2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0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665" cy="135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sz w:val="48"/>
        </w:rPr>
        <w:t></w:t>
      </w:r>
    </w:p>
    <w:p>
      <w:pPr>
        <w:pStyle w:val="4"/>
        <w:rPr>
          <w:rFonts w:ascii="Wingdings" w:hAnsi="Wingdings"/>
          <w:sz w:val="52"/>
        </w:rPr>
      </w:pPr>
    </w:p>
    <w:p>
      <w:pPr>
        <w:pStyle w:val="2"/>
        <w:spacing w:before="289"/>
        <w:rPr>
          <w:rFonts w:ascii="宋体"/>
        </w:rPr>
      </w:pPr>
      <w:r>
        <w:rPr>
          <w:color w:val="005193"/>
        </w:rPr>
        <w:t>3.</w:t>
      </w:r>
      <w:r>
        <w:rPr>
          <w:rFonts w:ascii="宋体"/>
          <w:color w:val="005193"/>
        </w:rPr>
        <w:t xml:space="preserve"> </w:t>
      </w:r>
    </w:p>
    <w:p>
      <w:pPr>
        <w:pStyle w:val="4"/>
        <w:spacing w:before="9"/>
        <w:rPr>
          <w:sz w:val="15"/>
        </w:rPr>
      </w:pPr>
      <w:r>
        <w:br w:type="column"/>
      </w:r>
    </w:p>
    <w:p>
      <w:pPr>
        <w:pStyle w:val="4"/>
        <w:ind w:left="357"/>
      </w:pPr>
      <w:r>
        <w:t>去除容器内多余的水。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3"/>
        <w:rPr>
          <w:sz w:val="18"/>
        </w:rPr>
      </w:pPr>
      <w:r>
        <mc:AlternateContent>
          <mc:Choice Requires="wpg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page">
                  <wp:posOffset>977900</wp:posOffset>
                </wp:positionH>
                <wp:positionV relativeFrom="paragraph">
                  <wp:posOffset>173355</wp:posOffset>
                </wp:positionV>
                <wp:extent cx="701040" cy="177800"/>
                <wp:effectExtent l="0" t="0" r="0" b="5080"/>
                <wp:wrapTopAndBottom/>
                <wp:docPr id="66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177800"/>
                          <a:chOff x="1540" y="273"/>
                          <a:chExt cx="1104" cy="280"/>
                        </a:xfrm>
                      </wpg:grpSpPr>
                      <pic:pic xmlns:pic="http://schemas.openxmlformats.org/drawingml/2006/picture">
                        <pic:nvPicPr>
                          <pic:cNvPr id="64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540" y="282"/>
                            <a:ext cx="110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5" name="文本框 50"/>
                        <wps:cNvSpPr txBox="1"/>
                        <wps:spPr>
                          <a:xfrm>
                            <a:off x="1540" y="273"/>
                            <a:ext cx="1104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80" w:lineRule="exact"/>
                                <w:ind w:left="-11" w:right="-15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5193"/>
                                  <w:spacing w:val="-3"/>
                                  <w:sz w:val="28"/>
                                </w:rPr>
                                <w:t>泄漏测试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8" o:spid="_x0000_s1026" o:spt="203" style="position:absolute;left:0pt;margin-left:77pt;margin-top:13.65pt;height:14pt;width:55.2pt;mso-position-horizontal-relative:page;mso-wrap-distance-bottom:0pt;mso-wrap-distance-top:0pt;z-index:-251617280;mso-width-relative:page;mso-height-relative:page;" coordorigin="1540,273" coordsize="1104,280" o:gfxdata="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">
                <o:lock v:ext="edit" aspectratio="f"/>
                <v:shape id="图片 49" o:spid="_x0000_s1026" o:spt="75" alt="" type="#_x0000_t75" style="position:absolute;left:1540;top:282;height:263;width:1104;" filled="f" o:preferrelative="t" stroked="f" coordsize="21600,21600" o:gfxdata="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7abJ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6" o:title=""/>
                  <o:lock v:ext="edit" aspectratio="t"/>
                </v:shape>
                <v:shape id="文本框 50" o:spid="_x0000_s1026" o:spt="202" type="#_x0000_t202" style="position:absolute;left:1540;top:273;height:280;width:1104;" filled="f" stroked="f" coordsize="21600,21600" o:gfxdata="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eyFd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80" w:lineRule="exact"/>
                          <w:ind w:left="-11" w:right="-15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05193"/>
                            <w:spacing w:val="-3"/>
                            <w:sz w:val="28"/>
                          </w:rPr>
                          <w:t>泄漏测试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8"/>
        </w:rPr>
        <w:sectPr>
          <w:type w:val="continuous"/>
          <w:pgSz w:w="11910" w:h="16840"/>
          <w:pgMar w:top="240" w:right="0" w:bottom="0" w:left="0" w:header="720" w:footer="720" w:gutter="0"/>
          <w:cols w:equalWidth="0" w:num="2">
            <w:col w:w="1133" w:space="40"/>
            <w:col w:w="10737"/>
          </w:cols>
        </w:sectPr>
      </w:pPr>
    </w:p>
    <w:p>
      <w:pPr>
        <w:pStyle w:val="4"/>
        <w:spacing w:before="11"/>
        <w:rPr>
          <w:sz w:val="10"/>
        </w:rPr>
      </w:pPr>
    </w:p>
    <w:p>
      <w:pPr>
        <w:pStyle w:val="4"/>
        <w:spacing w:before="70" w:line="273" w:lineRule="exact"/>
        <w:ind w:left="680"/>
      </w:pPr>
      <w:r>
        <w:t>将活塞转至实验档，以关闭滴定管，同时将缓冲容器提至最高位置。</w:t>
      </w:r>
    </w:p>
    <w:p>
      <w:pPr>
        <w:pStyle w:val="4"/>
        <w:spacing w:before="4" w:line="225" w:lineRule="auto"/>
        <w:ind w:left="680" w:right="1543"/>
      </w:pPr>
      <w:r>
        <w:t>将硅胶塞塞到空锥形瓶上（反应容器），并降低缓冲容器的位置。滴定管内的溶液将处于受压状态。设定 60 分钟后，水位应保持稳定。</w:t>
      </w:r>
    </w:p>
    <w:p>
      <w:pPr>
        <w:tabs>
          <w:tab w:val="left" w:pos="679"/>
        </w:tabs>
        <w:spacing w:before="39"/>
        <w:ind w:left="-142" w:right="0" w:firstLine="0"/>
        <w:jc w:val="left"/>
        <w:rPr>
          <w:sz w:val="28"/>
        </w:rPr>
      </w:pPr>
      <w: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page">
                  <wp:posOffset>974725</wp:posOffset>
                </wp:positionH>
                <wp:positionV relativeFrom="paragraph">
                  <wp:posOffset>189865</wp:posOffset>
                </wp:positionV>
                <wp:extent cx="704850" cy="177800"/>
                <wp:effectExtent l="635" t="635" r="10795" b="4445"/>
                <wp:wrapNone/>
                <wp:docPr id="72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" cy="177800"/>
                          <a:chOff x="1536" y="300"/>
                          <a:chExt cx="1110" cy="280"/>
                        </a:xfrm>
                      </wpg:grpSpPr>
                      <pic:pic xmlns:pic="http://schemas.openxmlformats.org/drawingml/2006/picture">
                        <pic:nvPicPr>
                          <pic:cNvPr id="70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535" y="305"/>
                            <a:ext cx="111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1" name="文本框 53"/>
                        <wps:cNvSpPr txBox="1"/>
                        <wps:spPr>
                          <a:xfrm>
                            <a:off x="1535" y="299"/>
                            <a:ext cx="111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80" w:lineRule="exact"/>
                                <w:ind w:left="-6" w:right="-15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5193"/>
                                  <w:sz w:val="28"/>
                                </w:rPr>
                                <w:t>所需材料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1" o:spid="_x0000_s1026" o:spt="203" style="position:absolute;left:0pt;margin-left:76.75pt;margin-top:14.95pt;height:14pt;width:55.5pt;mso-position-horizontal-relative:page;z-index:251704320;mso-width-relative:page;mso-height-relative:page;" coordorigin="1536,300" coordsize="1110,280" o:gfxdata="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">
                <o:lock v:ext="edit" aspectratio="f"/>
                <v:shape id="图片 52" o:spid="_x0000_s1026" o:spt="75" alt="" type="#_x0000_t75" style="position:absolute;left:1535;top:305;height:270;width:1110;" filled="f" o:preferrelative="t" stroked="f" coordsize="21600,21600" o:gfxdata="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3pWNW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7" o:title=""/>
                  <o:lock v:ext="edit" aspectratio="t"/>
                </v:shape>
                <v:shape id="文本框 53" o:spid="_x0000_s1026" o:spt="202" type="#_x0000_t202" style="position:absolute;left:1535;top:299;height:280;width:1110;" filled="f" stroked="f" coordsize="21600,21600" o:gfxdata="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Jmxg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80" w:lineRule="exact"/>
                          <w:ind w:left="-6" w:right="-15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05193"/>
                            <w:sz w:val="28"/>
                          </w:rPr>
                          <w:t>所需材料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Wingdings" w:hAnsi="Wingdings"/>
          <w:position w:val="7"/>
          <w:sz w:val="48"/>
        </w:rPr>
        <w:t></w:t>
      </w:r>
      <w:r>
        <w:rPr>
          <w:rFonts w:ascii="Times New Roman" w:hAnsi="Times New Roman"/>
          <w:position w:val="7"/>
          <w:sz w:val="48"/>
        </w:rPr>
        <w:tab/>
      </w:r>
      <w:r>
        <w:rPr>
          <w:rFonts w:ascii="Calibri" w:hAnsi="Calibri"/>
          <w:color w:val="005193"/>
          <w:sz w:val="28"/>
        </w:rPr>
        <w:t>4.</w:t>
      </w:r>
      <w:r>
        <w:rPr>
          <w:color w:val="005193"/>
          <w:sz w:val="28"/>
        </w:rPr>
        <w:t xml:space="preserve"> </w:t>
      </w:r>
    </w:p>
    <w:p>
      <w:pPr>
        <w:pStyle w:val="4"/>
        <w:spacing w:before="3"/>
        <w:rPr>
          <w:sz w:val="10"/>
        </w:rPr>
      </w:pPr>
    </w:p>
    <w:p>
      <w:pPr>
        <w:pStyle w:val="8"/>
        <w:numPr>
          <w:ilvl w:val="0"/>
          <w:numId w:val="3"/>
        </w:numPr>
        <w:tabs>
          <w:tab w:val="left" w:pos="782"/>
        </w:tabs>
        <w:spacing w:before="78" w:after="0" w:line="273" w:lineRule="exact"/>
        <w:ind w:left="781" w:right="0" w:hanging="102"/>
        <w:jc w:val="left"/>
        <w:rPr>
          <w:sz w:val="22"/>
        </w:rPr>
      </w:pPr>
      <w:r>
        <w:rPr>
          <w:sz w:val="22"/>
        </w:rPr>
        <w:t>根据 ISO 11464 规定准备实验材料，将样本风干，假设颗粒组份小于或等于 2 mm，</w:t>
      </w:r>
    </w:p>
    <w:p>
      <w:pPr>
        <w:pStyle w:val="4"/>
        <w:spacing w:line="264" w:lineRule="exact"/>
        <w:ind w:left="680"/>
      </w:pPr>
      <w:r>
        <w:t xml:space="preserve">   过筛后分成实验样本。</w:t>
      </w:r>
    </w:p>
    <w:p>
      <w:pPr>
        <w:pStyle w:val="4"/>
        <w:spacing w:line="264" w:lineRule="exact"/>
        <w:ind w:left="680"/>
      </w:pPr>
      <w:r>
        <w:t xml:space="preserve">   根据 NEN-ISO 11465 测定各样本的含水量。</w:t>
      </w:r>
    </w:p>
    <w:p>
      <w:pPr>
        <w:pStyle w:val="8"/>
        <w:numPr>
          <w:ilvl w:val="0"/>
          <w:numId w:val="3"/>
        </w:numPr>
        <w:tabs>
          <w:tab w:val="left" w:pos="782"/>
        </w:tabs>
        <w:spacing w:before="0" w:after="0" w:line="286" w:lineRule="exact"/>
        <w:ind w:left="781" w:right="0" w:hanging="102"/>
        <w:jc w:val="left"/>
        <w:rPr>
          <w:sz w:val="22"/>
        </w:rPr>
      </w:pPr>
      <w:r>
        <w:rPr>
          <w:spacing w:val="-1"/>
          <w:sz w:val="22"/>
        </w:rPr>
        <w:t xml:space="preserve">碳酸钙 </w:t>
      </w:r>
      <w:r>
        <w:rPr>
          <w:sz w:val="22"/>
        </w:rPr>
        <w:t>(CaCO</w:t>
      </w:r>
      <w:r>
        <w:rPr>
          <w:position w:val="-6"/>
          <w:sz w:val="13"/>
        </w:rPr>
        <w:t>3</w:t>
      </w:r>
      <w:r>
        <w:rPr>
          <w:sz w:val="22"/>
        </w:rPr>
        <w:t>) 粉末。</w:t>
      </w:r>
    </w:p>
    <w:p>
      <w:pPr>
        <w:pStyle w:val="8"/>
        <w:numPr>
          <w:ilvl w:val="0"/>
          <w:numId w:val="3"/>
        </w:numPr>
        <w:tabs>
          <w:tab w:val="left" w:pos="782"/>
        </w:tabs>
        <w:spacing w:before="0" w:after="0" w:line="242" w:lineRule="exact"/>
        <w:ind w:left="781" w:right="0" w:hanging="103"/>
        <w:jc w:val="left"/>
        <w:rPr>
          <w:sz w:val="22"/>
        </w:rPr>
      </w:pPr>
      <w:r>
        <w:rPr>
          <w:sz w:val="22"/>
        </w:rPr>
        <w:t>盐酸浓度c(HCl)=4 mol/l。</w:t>
      </w:r>
    </w:p>
    <w:p>
      <w:pPr>
        <w:pStyle w:val="8"/>
        <w:numPr>
          <w:ilvl w:val="0"/>
          <w:numId w:val="3"/>
        </w:numPr>
        <w:tabs>
          <w:tab w:val="left" w:pos="782"/>
        </w:tabs>
        <w:spacing w:before="0" w:after="0" w:line="264" w:lineRule="exact"/>
        <w:ind w:left="781" w:right="0" w:hanging="103"/>
        <w:jc w:val="left"/>
        <w:rPr>
          <w:sz w:val="22"/>
        </w:rPr>
      </w:pPr>
      <w:r>
        <w:rPr>
          <w:sz w:val="22"/>
        </w:rPr>
        <w:t>用水将340 ml 浓盐酸HCl （p = 1.19 g/ml）稀释为 1000 ml。</w:t>
      </w:r>
    </w:p>
    <w:p>
      <w:pPr>
        <w:pStyle w:val="8"/>
        <w:numPr>
          <w:ilvl w:val="0"/>
          <w:numId w:val="3"/>
        </w:numPr>
        <w:tabs>
          <w:tab w:val="left" w:pos="782"/>
        </w:tabs>
        <w:spacing w:before="0" w:after="0" w:line="264" w:lineRule="exact"/>
        <w:ind w:left="781" w:right="0" w:hanging="103"/>
        <w:jc w:val="left"/>
        <w:rPr>
          <w:sz w:val="22"/>
        </w:rPr>
      </w:pPr>
      <w:r>
        <w:rPr>
          <w:sz w:val="22"/>
        </w:rPr>
        <w:t>水质需符合分析要求，25°C 时，导电率不高于 0.2 mS/m</w:t>
      </w:r>
    </w:p>
    <w:p>
      <w:pPr>
        <w:pStyle w:val="4"/>
        <w:spacing w:line="273" w:lineRule="exact"/>
        <w:ind w:left="679"/>
      </w:pPr>
      <w:r>
        <w:t xml:space="preserve">   （根据 ISO 3696 中规定的质量 2 级）。</w:t>
      </w:r>
    </w:p>
    <w:p>
      <w:pPr>
        <w:pStyle w:val="3"/>
      </w:pPr>
      <w: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1444625</wp:posOffset>
                </wp:positionH>
                <wp:positionV relativeFrom="paragraph">
                  <wp:posOffset>78105</wp:posOffset>
                </wp:positionV>
                <wp:extent cx="697865" cy="177800"/>
                <wp:effectExtent l="1270" t="635" r="1905" b="4445"/>
                <wp:wrapNone/>
                <wp:docPr id="78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865" cy="177800"/>
                          <a:chOff x="2275" y="124"/>
                          <a:chExt cx="1099" cy="280"/>
                        </a:xfrm>
                      </wpg:grpSpPr>
                      <wps:wsp>
                        <wps:cNvPr id="73" name="任意多边形 55"/>
                        <wps:cNvSpPr/>
                        <wps:spPr>
                          <a:xfrm>
                            <a:off x="-116" y="14993"/>
                            <a:ext cx="254" cy="25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54" h="254">
                                <a:moveTo>
                                  <a:pt x="2512" y="-14610"/>
                                </a:moveTo>
                                <a:lnTo>
                                  <a:pt x="2512" y="-14626"/>
                                </a:lnTo>
                                <a:lnTo>
                                  <a:pt x="2650" y="-14626"/>
                                </a:lnTo>
                                <a:lnTo>
                                  <a:pt x="2628" y="-14648"/>
                                </a:lnTo>
                                <a:lnTo>
                                  <a:pt x="2613" y="-14633"/>
                                </a:lnTo>
                                <a:lnTo>
                                  <a:pt x="2578" y="-14633"/>
                                </a:lnTo>
                                <a:lnTo>
                                  <a:pt x="2578" y="-14685"/>
                                </a:lnTo>
                                <a:lnTo>
                                  <a:pt x="2641" y="-14685"/>
                                </a:lnTo>
                                <a:lnTo>
                                  <a:pt x="2620" y="-14706"/>
                                </a:lnTo>
                                <a:lnTo>
                                  <a:pt x="2606" y="-14692"/>
                                </a:lnTo>
                                <a:lnTo>
                                  <a:pt x="2578" y="-14692"/>
                                </a:lnTo>
                                <a:lnTo>
                                  <a:pt x="2578" y="-14743"/>
                                </a:lnTo>
                                <a:lnTo>
                                  <a:pt x="2637" y="-14743"/>
                                </a:lnTo>
                                <a:lnTo>
                                  <a:pt x="2616" y="-14764"/>
                                </a:lnTo>
                                <a:lnTo>
                                  <a:pt x="2602" y="-14750"/>
                                </a:lnTo>
                                <a:lnTo>
                                  <a:pt x="2578" y="-14750"/>
                                </a:lnTo>
                                <a:lnTo>
                                  <a:pt x="2578" y="-14795"/>
                                </a:lnTo>
                                <a:lnTo>
                                  <a:pt x="2647" y="-14795"/>
                                </a:lnTo>
                                <a:lnTo>
                                  <a:pt x="2625" y="-14817"/>
                                </a:lnTo>
                                <a:lnTo>
                                  <a:pt x="2609" y="-14801"/>
                                </a:lnTo>
                                <a:lnTo>
                                  <a:pt x="2509" y="-14801"/>
                                </a:lnTo>
                                <a:lnTo>
                                  <a:pt x="2513" y="-14811"/>
                                </a:lnTo>
                                <a:lnTo>
                                  <a:pt x="2519" y="-14822"/>
                                </a:lnTo>
                                <a:lnTo>
                                  <a:pt x="2525" y="-14835"/>
                                </a:lnTo>
                                <a:lnTo>
                                  <a:pt x="2534" y="-14841"/>
                                </a:lnTo>
                                <a:lnTo>
                                  <a:pt x="2511" y="-14855"/>
                                </a:lnTo>
                                <a:lnTo>
                                  <a:pt x="2508" y="-14843"/>
                                </a:lnTo>
                                <a:lnTo>
                                  <a:pt x="2504" y="-14829"/>
                                </a:lnTo>
                                <a:lnTo>
                                  <a:pt x="2498" y="-14813"/>
                                </a:lnTo>
                                <a:lnTo>
                                  <a:pt x="2491" y="-14795"/>
                                </a:lnTo>
                                <a:lnTo>
                                  <a:pt x="2482" y="-14777"/>
                                </a:lnTo>
                                <a:lnTo>
                                  <a:pt x="2473" y="-14759"/>
                                </a:lnTo>
                                <a:lnTo>
                                  <a:pt x="2464" y="-14743"/>
                                </a:lnTo>
                                <a:lnTo>
                                  <a:pt x="2453" y="-14727"/>
                                </a:lnTo>
                                <a:lnTo>
                                  <a:pt x="2456" y="-14725"/>
                                </a:lnTo>
                                <a:lnTo>
                                  <a:pt x="2467" y="-14736"/>
                                </a:lnTo>
                                <a:lnTo>
                                  <a:pt x="2478" y="-14749"/>
                                </a:lnTo>
                                <a:lnTo>
                                  <a:pt x="2488" y="-14762"/>
                                </a:lnTo>
                                <a:lnTo>
                                  <a:pt x="2497" y="-14776"/>
                                </a:lnTo>
                                <a:lnTo>
                                  <a:pt x="2497" y="-14652"/>
                                </a:lnTo>
                                <a:lnTo>
                                  <a:pt x="2497" y="-14645"/>
                                </a:lnTo>
                                <a:lnTo>
                                  <a:pt x="2496" y="-14634"/>
                                </a:lnTo>
                                <a:lnTo>
                                  <a:pt x="2496" y="-14620"/>
                                </a:lnTo>
                                <a:lnTo>
                                  <a:pt x="2496" y="-14602"/>
                                </a:lnTo>
                                <a:lnTo>
                                  <a:pt x="2512" y="-14610"/>
                                </a:lnTo>
                                <a:close/>
                                <a:moveTo>
                                  <a:pt x="2562" y="-14750"/>
                                </a:moveTo>
                                <a:lnTo>
                                  <a:pt x="2512" y="-14750"/>
                                </a:lnTo>
                                <a:lnTo>
                                  <a:pt x="2512" y="-14795"/>
                                </a:lnTo>
                                <a:lnTo>
                                  <a:pt x="2562" y="-14795"/>
                                </a:lnTo>
                                <a:lnTo>
                                  <a:pt x="2562" y="-14750"/>
                                </a:lnTo>
                                <a:close/>
                                <a:moveTo>
                                  <a:pt x="2562" y="-14692"/>
                                </a:moveTo>
                                <a:lnTo>
                                  <a:pt x="2512" y="-14692"/>
                                </a:lnTo>
                                <a:lnTo>
                                  <a:pt x="2512" y="-14743"/>
                                </a:lnTo>
                                <a:lnTo>
                                  <a:pt x="2562" y="-14743"/>
                                </a:lnTo>
                                <a:lnTo>
                                  <a:pt x="2562" y="-14692"/>
                                </a:lnTo>
                                <a:close/>
                                <a:moveTo>
                                  <a:pt x="2562" y="-14633"/>
                                </a:moveTo>
                                <a:lnTo>
                                  <a:pt x="2512" y="-14633"/>
                                </a:lnTo>
                                <a:lnTo>
                                  <a:pt x="2512" y="-14685"/>
                                </a:lnTo>
                                <a:lnTo>
                                  <a:pt x="2562" y="-14685"/>
                                </a:lnTo>
                                <a:lnTo>
                                  <a:pt x="2562" y="-14633"/>
                                </a:lnTo>
                                <a:close/>
                                <a:moveTo>
                                  <a:pt x="2569" y="-14819"/>
                                </a:moveTo>
                                <a:lnTo>
                                  <a:pt x="2570" y="-14811"/>
                                </a:lnTo>
                                <a:lnTo>
                                  <a:pt x="2571" y="-14808"/>
                                </a:lnTo>
                                <a:lnTo>
                                  <a:pt x="2574" y="-14808"/>
                                </a:lnTo>
                                <a:lnTo>
                                  <a:pt x="2576" y="-14808"/>
                                </a:lnTo>
                                <a:lnTo>
                                  <a:pt x="2578" y="-14809"/>
                                </a:lnTo>
                                <a:lnTo>
                                  <a:pt x="2581" y="-14812"/>
                                </a:lnTo>
                                <a:lnTo>
                                  <a:pt x="2584" y="-14814"/>
                                </a:lnTo>
                                <a:lnTo>
                                  <a:pt x="2586" y="-14819"/>
                                </a:lnTo>
                                <a:lnTo>
                                  <a:pt x="2586" y="-14825"/>
                                </a:lnTo>
                                <a:lnTo>
                                  <a:pt x="2585" y="-14831"/>
                                </a:lnTo>
                                <a:lnTo>
                                  <a:pt x="2579" y="-14838"/>
                                </a:lnTo>
                                <a:lnTo>
                                  <a:pt x="2570" y="-14846"/>
                                </a:lnTo>
                                <a:lnTo>
                                  <a:pt x="2556" y="-14856"/>
                                </a:lnTo>
                                <a:lnTo>
                                  <a:pt x="2553" y="-14854"/>
                                </a:lnTo>
                                <a:lnTo>
                                  <a:pt x="2561" y="-14840"/>
                                </a:lnTo>
                                <a:lnTo>
                                  <a:pt x="2567" y="-14828"/>
                                </a:lnTo>
                                <a:lnTo>
                                  <a:pt x="2569" y="-14819"/>
                                </a:lnTo>
                                <a:close/>
                                <a:moveTo>
                                  <a:pt x="2403" y="-14839"/>
                                </a:moveTo>
                                <a:lnTo>
                                  <a:pt x="2410" y="-14828"/>
                                </a:lnTo>
                                <a:lnTo>
                                  <a:pt x="2416" y="-14818"/>
                                </a:lnTo>
                                <a:lnTo>
                                  <a:pt x="2421" y="-14808"/>
                                </a:lnTo>
                                <a:lnTo>
                                  <a:pt x="2423" y="-14800"/>
                                </a:lnTo>
                                <a:lnTo>
                                  <a:pt x="2426" y="-14793"/>
                                </a:lnTo>
                                <a:lnTo>
                                  <a:pt x="2428" y="-14789"/>
                                </a:lnTo>
                                <a:lnTo>
                                  <a:pt x="2430" y="-14789"/>
                                </a:lnTo>
                                <a:lnTo>
                                  <a:pt x="2431" y="-14789"/>
                                </a:lnTo>
                                <a:lnTo>
                                  <a:pt x="2434" y="-14791"/>
                                </a:lnTo>
                                <a:lnTo>
                                  <a:pt x="2437" y="-14794"/>
                                </a:lnTo>
                                <a:lnTo>
                                  <a:pt x="2440" y="-14797"/>
                                </a:lnTo>
                                <a:lnTo>
                                  <a:pt x="2441" y="-14802"/>
                                </a:lnTo>
                                <a:lnTo>
                                  <a:pt x="2442" y="-14809"/>
                                </a:lnTo>
                                <a:lnTo>
                                  <a:pt x="2439" y="-14815"/>
                                </a:lnTo>
                                <a:lnTo>
                                  <a:pt x="2433" y="-14823"/>
                                </a:lnTo>
                                <a:lnTo>
                                  <a:pt x="2421" y="-14831"/>
                                </a:lnTo>
                                <a:lnTo>
                                  <a:pt x="2405" y="-14842"/>
                                </a:lnTo>
                                <a:lnTo>
                                  <a:pt x="2403" y="-14839"/>
                                </a:lnTo>
                                <a:close/>
                                <a:moveTo>
                                  <a:pt x="2396" y="-14704"/>
                                </a:moveTo>
                                <a:lnTo>
                                  <a:pt x="2408" y="-14702"/>
                                </a:lnTo>
                                <a:lnTo>
                                  <a:pt x="2415" y="-14698"/>
                                </a:lnTo>
                                <a:lnTo>
                                  <a:pt x="2417" y="-14694"/>
                                </a:lnTo>
                                <a:lnTo>
                                  <a:pt x="2420" y="-14690"/>
                                </a:lnTo>
                                <a:lnTo>
                                  <a:pt x="2421" y="-14684"/>
                                </a:lnTo>
                                <a:lnTo>
                                  <a:pt x="2419" y="-14677"/>
                                </a:lnTo>
                                <a:lnTo>
                                  <a:pt x="2418" y="-14669"/>
                                </a:lnTo>
                                <a:lnTo>
                                  <a:pt x="2416" y="-14661"/>
                                </a:lnTo>
                                <a:lnTo>
                                  <a:pt x="2414" y="-14652"/>
                                </a:lnTo>
                                <a:lnTo>
                                  <a:pt x="2413" y="-14650"/>
                                </a:lnTo>
                                <a:lnTo>
                                  <a:pt x="2413" y="-14646"/>
                                </a:lnTo>
                                <a:lnTo>
                                  <a:pt x="2413" y="-14642"/>
                                </a:lnTo>
                                <a:lnTo>
                                  <a:pt x="2413" y="-14637"/>
                                </a:lnTo>
                                <a:lnTo>
                                  <a:pt x="2414" y="-14633"/>
                                </a:lnTo>
                                <a:lnTo>
                                  <a:pt x="2416" y="-14630"/>
                                </a:lnTo>
                                <a:lnTo>
                                  <a:pt x="2418" y="-14627"/>
                                </a:lnTo>
                                <a:lnTo>
                                  <a:pt x="2422" y="-14624"/>
                                </a:lnTo>
                                <a:lnTo>
                                  <a:pt x="2427" y="-14622"/>
                                </a:lnTo>
                                <a:lnTo>
                                  <a:pt x="2433" y="-14621"/>
                                </a:lnTo>
                                <a:lnTo>
                                  <a:pt x="2436" y="-14625"/>
                                </a:lnTo>
                                <a:lnTo>
                                  <a:pt x="2436" y="-14636"/>
                                </a:lnTo>
                                <a:lnTo>
                                  <a:pt x="2435" y="-14644"/>
                                </a:lnTo>
                                <a:lnTo>
                                  <a:pt x="2435" y="-14654"/>
                                </a:lnTo>
                                <a:lnTo>
                                  <a:pt x="2435" y="-14665"/>
                                </a:lnTo>
                                <a:lnTo>
                                  <a:pt x="2436" y="-14678"/>
                                </a:lnTo>
                                <a:lnTo>
                                  <a:pt x="2437" y="-14692"/>
                                </a:lnTo>
                                <a:lnTo>
                                  <a:pt x="2439" y="-14706"/>
                                </a:lnTo>
                                <a:lnTo>
                                  <a:pt x="2443" y="-14721"/>
                                </a:lnTo>
                                <a:lnTo>
                                  <a:pt x="2449" y="-14736"/>
                                </a:lnTo>
                                <a:lnTo>
                                  <a:pt x="2455" y="-14753"/>
                                </a:lnTo>
                                <a:lnTo>
                                  <a:pt x="2462" y="-14773"/>
                                </a:lnTo>
                                <a:lnTo>
                                  <a:pt x="2470" y="-14797"/>
                                </a:lnTo>
                                <a:lnTo>
                                  <a:pt x="2479" y="-14824"/>
                                </a:lnTo>
                                <a:lnTo>
                                  <a:pt x="2475" y="-14825"/>
                                </a:lnTo>
                                <a:lnTo>
                                  <a:pt x="2455" y="-14776"/>
                                </a:lnTo>
                                <a:lnTo>
                                  <a:pt x="2439" y="-14741"/>
                                </a:lnTo>
                                <a:lnTo>
                                  <a:pt x="2428" y="-14719"/>
                                </a:lnTo>
                                <a:lnTo>
                                  <a:pt x="2421" y="-14711"/>
                                </a:lnTo>
                                <a:lnTo>
                                  <a:pt x="2414" y="-14709"/>
                                </a:lnTo>
                                <a:lnTo>
                                  <a:pt x="2406" y="-14708"/>
                                </a:lnTo>
                                <a:lnTo>
                                  <a:pt x="2396" y="-14708"/>
                                </a:lnTo>
                                <a:lnTo>
                                  <a:pt x="2396" y="-147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00519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4" name="任意多边形 56"/>
                        <wps:cNvSpPr/>
                        <wps:spPr>
                          <a:xfrm>
                            <a:off x="-73" y="14989"/>
                            <a:ext cx="253" cy="25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53" h="256">
                                <a:moveTo>
                                  <a:pt x="2705" y="-14604"/>
                                </a:moveTo>
                                <a:lnTo>
                                  <a:pt x="2705" y="-14617"/>
                                </a:lnTo>
                                <a:lnTo>
                                  <a:pt x="2818" y="-14617"/>
                                </a:lnTo>
                                <a:lnTo>
                                  <a:pt x="2818" y="-14600"/>
                                </a:lnTo>
                                <a:lnTo>
                                  <a:pt x="2834" y="-14607"/>
                                </a:lnTo>
                                <a:lnTo>
                                  <a:pt x="2834" y="-14617"/>
                                </a:lnTo>
                                <a:lnTo>
                                  <a:pt x="2833" y="-14628"/>
                                </a:lnTo>
                                <a:lnTo>
                                  <a:pt x="2833" y="-14640"/>
                                </a:lnTo>
                                <a:lnTo>
                                  <a:pt x="2833" y="-14697"/>
                                </a:lnTo>
                                <a:lnTo>
                                  <a:pt x="2838" y="-14701"/>
                                </a:lnTo>
                                <a:lnTo>
                                  <a:pt x="2844" y="-14699"/>
                                </a:lnTo>
                                <a:lnTo>
                                  <a:pt x="2852" y="-14696"/>
                                </a:lnTo>
                                <a:lnTo>
                                  <a:pt x="2864" y="-14692"/>
                                </a:lnTo>
                                <a:lnTo>
                                  <a:pt x="2868" y="-14700"/>
                                </a:lnTo>
                                <a:lnTo>
                                  <a:pt x="2876" y="-14705"/>
                                </a:lnTo>
                                <a:lnTo>
                                  <a:pt x="2886" y="-14708"/>
                                </a:lnTo>
                                <a:lnTo>
                                  <a:pt x="2886" y="-14711"/>
                                </a:lnTo>
                                <a:lnTo>
                                  <a:pt x="2871" y="-14712"/>
                                </a:lnTo>
                                <a:lnTo>
                                  <a:pt x="2856" y="-14715"/>
                                </a:lnTo>
                                <a:lnTo>
                                  <a:pt x="2841" y="-14718"/>
                                </a:lnTo>
                                <a:lnTo>
                                  <a:pt x="2826" y="-14722"/>
                                </a:lnTo>
                                <a:lnTo>
                                  <a:pt x="2811" y="-14728"/>
                                </a:lnTo>
                                <a:lnTo>
                                  <a:pt x="2797" y="-14734"/>
                                </a:lnTo>
                                <a:lnTo>
                                  <a:pt x="2783" y="-14743"/>
                                </a:lnTo>
                                <a:lnTo>
                                  <a:pt x="2770" y="-14752"/>
                                </a:lnTo>
                                <a:lnTo>
                                  <a:pt x="2782" y="-14763"/>
                                </a:lnTo>
                                <a:lnTo>
                                  <a:pt x="2794" y="-14776"/>
                                </a:lnTo>
                                <a:lnTo>
                                  <a:pt x="2807" y="-14792"/>
                                </a:lnTo>
                                <a:lnTo>
                                  <a:pt x="2821" y="-14810"/>
                                </a:lnTo>
                                <a:lnTo>
                                  <a:pt x="2833" y="-14817"/>
                                </a:lnTo>
                                <a:lnTo>
                                  <a:pt x="2815" y="-14833"/>
                                </a:lnTo>
                                <a:lnTo>
                                  <a:pt x="2805" y="-14822"/>
                                </a:lnTo>
                                <a:lnTo>
                                  <a:pt x="2727" y="-14822"/>
                                </a:lnTo>
                                <a:lnTo>
                                  <a:pt x="2735" y="-14833"/>
                                </a:lnTo>
                                <a:lnTo>
                                  <a:pt x="2744" y="-14839"/>
                                </a:lnTo>
                                <a:lnTo>
                                  <a:pt x="2721" y="-14854"/>
                                </a:lnTo>
                                <a:lnTo>
                                  <a:pt x="2717" y="-14843"/>
                                </a:lnTo>
                                <a:lnTo>
                                  <a:pt x="2712" y="-14831"/>
                                </a:lnTo>
                                <a:lnTo>
                                  <a:pt x="2706" y="-14818"/>
                                </a:lnTo>
                                <a:lnTo>
                                  <a:pt x="2699" y="-14805"/>
                                </a:lnTo>
                                <a:lnTo>
                                  <a:pt x="2690" y="-14791"/>
                                </a:lnTo>
                                <a:lnTo>
                                  <a:pt x="2681" y="-14778"/>
                                </a:lnTo>
                                <a:lnTo>
                                  <a:pt x="2669" y="-14765"/>
                                </a:lnTo>
                                <a:lnTo>
                                  <a:pt x="2656" y="-14752"/>
                                </a:lnTo>
                                <a:lnTo>
                                  <a:pt x="2659" y="-14749"/>
                                </a:lnTo>
                                <a:lnTo>
                                  <a:pt x="2677" y="-14761"/>
                                </a:lnTo>
                                <a:lnTo>
                                  <a:pt x="2692" y="-14775"/>
                                </a:lnTo>
                                <a:lnTo>
                                  <a:pt x="2706" y="-14791"/>
                                </a:lnTo>
                                <a:lnTo>
                                  <a:pt x="2719" y="-14808"/>
                                </a:lnTo>
                                <a:lnTo>
                                  <a:pt x="2725" y="-14793"/>
                                </a:lnTo>
                                <a:lnTo>
                                  <a:pt x="2733" y="-14779"/>
                                </a:lnTo>
                                <a:lnTo>
                                  <a:pt x="2741" y="-14765"/>
                                </a:lnTo>
                                <a:lnTo>
                                  <a:pt x="2750" y="-14753"/>
                                </a:lnTo>
                                <a:lnTo>
                                  <a:pt x="2741" y="-14746"/>
                                </a:lnTo>
                                <a:lnTo>
                                  <a:pt x="2731" y="-14738"/>
                                </a:lnTo>
                                <a:lnTo>
                                  <a:pt x="2720" y="-14730"/>
                                </a:lnTo>
                                <a:lnTo>
                                  <a:pt x="2708" y="-14723"/>
                                </a:lnTo>
                                <a:lnTo>
                                  <a:pt x="2693" y="-14715"/>
                                </a:lnTo>
                                <a:lnTo>
                                  <a:pt x="2676" y="-14707"/>
                                </a:lnTo>
                                <a:lnTo>
                                  <a:pt x="2656" y="-14699"/>
                                </a:lnTo>
                                <a:lnTo>
                                  <a:pt x="2633" y="-14690"/>
                                </a:lnTo>
                                <a:lnTo>
                                  <a:pt x="2634" y="-14686"/>
                                </a:lnTo>
                                <a:lnTo>
                                  <a:pt x="2649" y="-14690"/>
                                </a:lnTo>
                                <a:lnTo>
                                  <a:pt x="2664" y="-14694"/>
                                </a:lnTo>
                                <a:lnTo>
                                  <a:pt x="2677" y="-14698"/>
                                </a:lnTo>
                                <a:lnTo>
                                  <a:pt x="2690" y="-14703"/>
                                </a:lnTo>
                                <a:lnTo>
                                  <a:pt x="2690" y="-14642"/>
                                </a:lnTo>
                                <a:lnTo>
                                  <a:pt x="2690" y="-14633"/>
                                </a:lnTo>
                                <a:lnTo>
                                  <a:pt x="2690" y="-14622"/>
                                </a:lnTo>
                                <a:lnTo>
                                  <a:pt x="2689" y="-14611"/>
                                </a:lnTo>
                                <a:lnTo>
                                  <a:pt x="2689" y="-14598"/>
                                </a:lnTo>
                                <a:lnTo>
                                  <a:pt x="2705" y="-14604"/>
                                </a:lnTo>
                                <a:close/>
                                <a:moveTo>
                                  <a:pt x="2804" y="-14816"/>
                                </a:moveTo>
                                <a:lnTo>
                                  <a:pt x="2793" y="-14801"/>
                                </a:lnTo>
                                <a:lnTo>
                                  <a:pt x="2783" y="-14787"/>
                                </a:lnTo>
                                <a:lnTo>
                                  <a:pt x="2771" y="-14774"/>
                                </a:lnTo>
                                <a:lnTo>
                                  <a:pt x="2760" y="-14762"/>
                                </a:lnTo>
                                <a:lnTo>
                                  <a:pt x="2749" y="-14773"/>
                                </a:lnTo>
                                <a:lnTo>
                                  <a:pt x="2740" y="-14785"/>
                                </a:lnTo>
                                <a:lnTo>
                                  <a:pt x="2730" y="-14799"/>
                                </a:lnTo>
                                <a:lnTo>
                                  <a:pt x="2722" y="-14814"/>
                                </a:lnTo>
                                <a:lnTo>
                                  <a:pt x="2724" y="-14816"/>
                                </a:lnTo>
                                <a:lnTo>
                                  <a:pt x="2804" y="-14816"/>
                                </a:lnTo>
                                <a:close/>
                                <a:moveTo>
                                  <a:pt x="2819" y="-14706"/>
                                </a:moveTo>
                                <a:lnTo>
                                  <a:pt x="2816" y="-14706"/>
                                </a:lnTo>
                                <a:lnTo>
                                  <a:pt x="2707" y="-14706"/>
                                </a:lnTo>
                                <a:lnTo>
                                  <a:pt x="2703" y="-14709"/>
                                </a:lnTo>
                                <a:lnTo>
                                  <a:pt x="2718" y="-14716"/>
                                </a:lnTo>
                                <a:lnTo>
                                  <a:pt x="2733" y="-14724"/>
                                </a:lnTo>
                                <a:lnTo>
                                  <a:pt x="2747" y="-14734"/>
                                </a:lnTo>
                                <a:lnTo>
                                  <a:pt x="2760" y="-14744"/>
                                </a:lnTo>
                                <a:lnTo>
                                  <a:pt x="2773" y="-14733"/>
                                </a:lnTo>
                                <a:lnTo>
                                  <a:pt x="2787" y="-14723"/>
                                </a:lnTo>
                                <a:lnTo>
                                  <a:pt x="2803" y="-14714"/>
                                </a:lnTo>
                                <a:lnTo>
                                  <a:pt x="2819" y="-14706"/>
                                </a:lnTo>
                                <a:close/>
                                <a:moveTo>
                                  <a:pt x="2756" y="-14664"/>
                                </a:moveTo>
                                <a:lnTo>
                                  <a:pt x="2705" y="-14664"/>
                                </a:lnTo>
                                <a:lnTo>
                                  <a:pt x="2705" y="-14700"/>
                                </a:lnTo>
                                <a:lnTo>
                                  <a:pt x="2756" y="-14700"/>
                                </a:lnTo>
                                <a:lnTo>
                                  <a:pt x="2756" y="-14664"/>
                                </a:lnTo>
                                <a:close/>
                                <a:moveTo>
                                  <a:pt x="2818" y="-14664"/>
                                </a:moveTo>
                                <a:lnTo>
                                  <a:pt x="2770" y="-14664"/>
                                </a:lnTo>
                                <a:lnTo>
                                  <a:pt x="2770" y="-14700"/>
                                </a:lnTo>
                                <a:lnTo>
                                  <a:pt x="2818" y="-14700"/>
                                </a:lnTo>
                                <a:lnTo>
                                  <a:pt x="2818" y="-14664"/>
                                </a:lnTo>
                                <a:close/>
                                <a:moveTo>
                                  <a:pt x="2756" y="-14623"/>
                                </a:moveTo>
                                <a:lnTo>
                                  <a:pt x="2705" y="-14623"/>
                                </a:lnTo>
                                <a:lnTo>
                                  <a:pt x="2705" y="-14657"/>
                                </a:lnTo>
                                <a:lnTo>
                                  <a:pt x="2756" y="-14657"/>
                                </a:lnTo>
                                <a:lnTo>
                                  <a:pt x="2756" y="-14623"/>
                                </a:lnTo>
                                <a:close/>
                                <a:moveTo>
                                  <a:pt x="2818" y="-14623"/>
                                </a:moveTo>
                                <a:lnTo>
                                  <a:pt x="2770" y="-14623"/>
                                </a:lnTo>
                                <a:lnTo>
                                  <a:pt x="2770" y="-14657"/>
                                </a:lnTo>
                                <a:lnTo>
                                  <a:pt x="2818" y="-14657"/>
                                </a:lnTo>
                                <a:lnTo>
                                  <a:pt x="2818" y="-146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00519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5" name="任意多边形 57"/>
                        <wps:cNvSpPr/>
                        <wps:spPr>
                          <a:xfrm>
                            <a:off x="2841" y="157"/>
                            <a:ext cx="251" cy="21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51" h="212">
                                <a:moveTo>
                                  <a:pt x="25" y="26"/>
                                </a:moveTo>
                                <a:lnTo>
                                  <a:pt x="33" y="24"/>
                                </a:lnTo>
                                <a:lnTo>
                                  <a:pt x="42" y="23"/>
                                </a:lnTo>
                                <a:lnTo>
                                  <a:pt x="52" y="23"/>
                                </a:lnTo>
                                <a:lnTo>
                                  <a:pt x="117" y="23"/>
                                </a:lnTo>
                                <a:lnTo>
                                  <a:pt x="117" y="201"/>
                                </a:lnTo>
                                <a:lnTo>
                                  <a:pt x="0" y="201"/>
                                </a:lnTo>
                                <a:lnTo>
                                  <a:pt x="10" y="211"/>
                                </a:lnTo>
                                <a:lnTo>
                                  <a:pt x="18" y="209"/>
                                </a:lnTo>
                                <a:lnTo>
                                  <a:pt x="27" y="208"/>
                                </a:lnTo>
                                <a:lnTo>
                                  <a:pt x="36" y="208"/>
                                </a:lnTo>
                                <a:lnTo>
                                  <a:pt x="251" y="208"/>
                                </a:lnTo>
                                <a:lnTo>
                                  <a:pt x="226" y="183"/>
                                </a:lnTo>
                                <a:lnTo>
                                  <a:pt x="207" y="201"/>
                                </a:lnTo>
                                <a:lnTo>
                                  <a:pt x="134" y="201"/>
                                </a:lnTo>
                                <a:lnTo>
                                  <a:pt x="134" y="23"/>
                                </a:lnTo>
                                <a:lnTo>
                                  <a:pt x="236" y="23"/>
                                </a:lnTo>
                                <a:lnTo>
                                  <a:pt x="213" y="0"/>
                                </a:lnTo>
                                <a:lnTo>
                                  <a:pt x="197" y="16"/>
                                </a:lnTo>
                                <a:lnTo>
                                  <a:pt x="16" y="16"/>
                                </a:lnTo>
                                <a:lnTo>
                                  <a:pt x="25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00519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6" name="任意多边形 58"/>
                        <wps:cNvSpPr/>
                        <wps:spPr>
                          <a:xfrm>
                            <a:off x="-247" y="15050"/>
                            <a:ext cx="250" cy="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50" h="259">
                                <a:moveTo>
                                  <a:pt x="3611" y="-14727"/>
                                </a:moveTo>
                                <a:lnTo>
                                  <a:pt x="3590" y="-14748"/>
                                </a:lnTo>
                                <a:lnTo>
                                  <a:pt x="3576" y="-14734"/>
                                </a:lnTo>
                                <a:lnTo>
                                  <a:pt x="3520" y="-14734"/>
                                </a:lnTo>
                                <a:lnTo>
                                  <a:pt x="3520" y="-14787"/>
                                </a:lnTo>
                                <a:lnTo>
                                  <a:pt x="3603" y="-14787"/>
                                </a:lnTo>
                                <a:lnTo>
                                  <a:pt x="3583" y="-14808"/>
                                </a:lnTo>
                                <a:lnTo>
                                  <a:pt x="3568" y="-14794"/>
                                </a:lnTo>
                                <a:lnTo>
                                  <a:pt x="3520" y="-14794"/>
                                </a:lnTo>
                                <a:lnTo>
                                  <a:pt x="3520" y="-14853"/>
                                </a:lnTo>
                                <a:lnTo>
                                  <a:pt x="3614" y="-14853"/>
                                </a:lnTo>
                                <a:lnTo>
                                  <a:pt x="3594" y="-14874"/>
                                </a:lnTo>
                                <a:lnTo>
                                  <a:pt x="3579" y="-14859"/>
                                </a:lnTo>
                                <a:lnTo>
                                  <a:pt x="3492" y="-14859"/>
                                </a:lnTo>
                                <a:lnTo>
                                  <a:pt x="3496" y="-14867"/>
                                </a:lnTo>
                                <a:lnTo>
                                  <a:pt x="3500" y="-14876"/>
                                </a:lnTo>
                                <a:lnTo>
                                  <a:pt x="3505" y="-14886"/>
                                </a:lnTo>
                                <a:lnTo>
                                  <a:pt x="3511" y="-14896"/>
                                </a:lnTo>
                                <a:lnTo>
                                  <a:pt x="3520" y="-14902"/>
                                </a:lnTo>
                                <a:lnTo>
                                  <a:pt x="3498" y="-14916"/>
                                </a:lnTo>
                                <a:lnTo>
                                  <a:pt x="3496" y="-14906"/>
                                </a:lnTo>
                                <a:lnTo>
                                  <a:pt x="3491" y="-14893"/>
                                </a:lnTo>
                                <a:lnTo>
                                  <a:pt x="3486" y="-14879"/>
                                </a:lnTo>
                                <a:lnTo>
                                  <a:pt x="3479" y="-14863"/>
                                </a:lnTo>
                                <a:lnTo>
                                  <a:pt x="3471" y="-14845"/>
                                </a:lnTo>
                                <a:lnTo>
                                  <a:pt x="3462" y="-14827"/>
                                </a:lnTo>
                                <a:lnTo>
                                  <a:pt x="3451" y="-14809"/>
                                </a:lnTo>
                                <a:lnTo>
                                  <a:pt x="3439" y="-14791"/>
                                </a:lnTo>
                                <a:lnTo>
                                  <a:pt x="3443" y="-14789"/>
                                </a:lnTo>
                                <a:lnTo>
                                  <a:pt x="3455" y="-14802"/>
                                </a:lnTo>
                                <a:lnTo>
                                  <a:pt x="3466" y="-14817"/>
                                </a:lnTo>
                                <a:lnTo>
                                  <a:pt x="3478" y="-14834"/>
                                </a:lnTo>
                                <a:lnTo>
                                  <a:pt x="3490" y="-14853"/>
                                </a:lnTo>
                                <a:lnTo>
                                  <a:pt x="3505" y="-14853"/>
                                </a:lnTo>
                                <a:lnTo>
                                  <a:pt x="3505" y="-14712"/>
                                </a:lnTo>
                                <a:lnTo>
                                  <a:pt x="3505" y="-14700"/>
                                </a:lnTo>
                                <a:lnTo>
                                  <a:pt x="3505" y="-14688"/>
                                </a:lnTo>
                                <a:lnTo>
                                  <a:pt x="3504" y="-14674"/>
                                </a:lnTo>
                                <a:lnTo>
                                  <a:pt x="3504" y="-14658"/>
                                </a:lnTo>
                                <a:lnTo>
                                  <a:pt x="3521" y="-14665"/>
                                </a:lnTo>
                                <a:lnTo>
                                  <a:pt x="3521" y="-14676"/>
                                </a:lnTo>
                                <a:lnTo>
                                  <a:pt x="3520" y="-14684"/>
                                </a:lnTo>
                                <a:lnTo>
                                  <a:pt x="3520" y="-14691"/>
                                </a:lnTo>
                                <a:lnTo>
                                  <a:pt x="3520" y="-14727"/>
                                </a:lnTo>
                                <a:lnTo>
                                  <a:pt x="3611" y="-14727"/>
                                </a:lnTo>
                                <a:close/>
                                <a:moveTo>
                                  <a:pt x="3425" y="-14820"/>
                                </a:moveTo>
                                <a:lnTo>
                                  <a:pt x="3433" y="-14826"/>
                                </a:lnTo>
                                <a:lnTo>
                                  <a:pt x="3418" y="-14836"/>
                                </a:lnTo>
                                <a:lnTo>
                                  <a:pt x="3423" y="-14848"/>
                                </a:lnTo>
                                <a:lnTo>
                                  <a:pt x="3429" y="-14861"/>
                                </a:lnTo>
                                <a:lnTo>
                                  <a:pt x="3437" y="-14877"/>
                                </a:lnTo>
                                <a:lnTo>
                                  <a:pt x="3445" y="-14895"/>
                                </a:lnTo>
                                <a:lnTo>
                                  <a:pt x="3454" y="-14902"/>
                                </a:lnTo>
                                <a:lnTo>
                                  <a:pt x="3432" y="-14915"/>
                                </a:lnTo>
                                <a:lnTo>
                                  <a:pt x="3429" y="-14907"/>
                                </a:lnTo>
                                <a:lnTo>
                                  <a:pt x="3427" y="-14897"/>
                                </a:lnTo>
                                <a:lnTo>
                                  <a:pt x="3423" y="-14887"/>
                                </a:lnTo>
                                <a:lnTo>
                                  <a:pt x="3420" y="-14877"/>
                                </a:lnTo>
                                <a:lnTo>
                                  <a:pt x="3415" y="-14865"/>
                                </a:lnTo>
                                <a:lnTo>
                                  <a:pt x="3410" y="-14853"/>
                                </a:lnTo>
                                <a:lnTo>
                                  <a:pt x="3405" y="-14840"/>
                                </a:lnTo>
                                <a:lnTo>
                                  <a:pt x="3398" y="-14826"/>
                                </a:lnTo>
                                <a:lnTo>
                                  <a:pt x="3390" y="-14812"/>
                                </a:lnTo>
                                <a:lnTo>
                                  <a:pt x="3383" y="-14798"/>
                                </a:lnTo>
                                <a:lnTo>
                                  <a:pt x="3374" y="-14785"/>
                                </a:lnTo>
                                <a:lnTo>
                                  <a:pt x="3365" y="-14772"/>
                                </a:lnTo>
                                <a:lnTo>
                                  <a:pt x="3368" y="-14770"/>
                                </a:lnTo>
                                <a:lnTo>
                                  <a:pt x="3379" y="-14781"/>
                                </a:lnTo>
                                <a:lnTo>
                                  <a:pt x="3390" y="-14794"/>
                                </a:lnTo>
                                <a:lnTo>
                                  <a:pt x="3400" y="-14807"/>
                                </a:lnTo>
                                <a:lnTo>
                                  <a:pt x="3410" y="-14822"/>
                                </a:lnTo>
                                <a:lnTo>
                                  <a:pt x="3410" y="-14718"/>
                                </a:lnTo>
                                <a:lnTo>
                                  <a:pt x="3410" y="-14705"/>
                                </a:lnTo>
                                <a:lnTo>
                                  <a:pt x="3410" y="-14691"/>
                                </a:lnTo>
                                <a:lnTo>
                                  <a:pt x="3409" y="-14675"/>
                                </a:lnTo>
                                <a:lnTo>
                                  <a:pt x="3409" y="-14658"/>
                                </a:lnTo>
                                <a:lnTo>
                                  <a:pt x="3426" y="-14667"/>
                                </a:lnTo>
                                <a:lnTo>
                                  <a:pt x="3426" y="-14678"/>
                                </a:lnTo>
                                <a:lnTo>
                                  <a:pt x="3425" y="-14690"/>
                                </a:lnTo>
                                <a:lnTo>
                                  <a:pt x="3425" y="-14705"/>
                                </a:lnTo>
                                <a:lnTo>
                                  <a:pt x="3425" y="-148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00519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7" name="文本框 59"/>
                        <wps:cNvSpPr txBox="1"/>
                        <wps:spPr>
                          <a:xfrm>
                            <a:off x="2275" y="123"/>
                            <a:ext cx="1099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80" w:lineRule="exact"/>
                                <w:ind w:left="-9" w:right="-15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5193"/>
                                  <w:spacing w:val="-5"/>
                                  <w:sz w:val="28"/>
                                </w:rPr>
                                <w:t>准备工作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4" o:spid="_x0000_s1026" o:spt="203" style="position:absolute;left:0pt;margin-left:113.75pt;margin-top:6.15pt;height:14pt;width:54.95pt;mso-position-horizontal-relative:page;z-index:251707392;mso-width-relative:page;mso-height-relative:page;" coordorigin="2275,124" coordsize="1099,280" o:gfxdata="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">
                <o:lock v:ext="edit" aspectratio="f"/>
                <v:shape id="任意多边形 55" o:spid="_x0000_s1026" o:spt="100" style="position:absolute;left:-116;top:14993;height:254;width:254;" filled="f" stroked="t" coordsize="254,254" o:gfxdata="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w9H0vQAA&#10;ANsAAAAPAAAAAAAAAAEAIAAAACIAAABkcnMvZG93bnJldi54bWxQSwECFAAUAAAACACHTuJAMy8F&#10;njsAAAA5AAAAEAAAAAAAAAABACAAAAAMAQAAZHJzL3NoYXBleG1sLnhtbFBLBQYAAAAABgAGAFsB&#10;AAC2AwAAAAA=&#10;" path="m2512,-14610l2512,-14626,2650,-14626,2628,-14648,2613,-14633,2578,-14633,2578,-14685,2641,-14685,2620,-14706,2606,-14692,2578,-14692,2578,-14743,2637,-14743,2616,-14764,2602,-14750,2578,-14750,2578,-14795,2647,-14795,2625,-14817,2609,-14801,2509,-14801,2513,-14811,2519,-14822,2525,-14835,2534,-14841,2511,-14855,2508,-14843,2504,-14829,2498,-14813,2491,-14795,2482,-14777,2473,-14759,2464,-14743,2453,-14727,2456,-14725,2467,-14736,2478,-14749,2488,-14762,2497,-14776,2497,-14652,2497,-14645,2496,-14634,2496,-14620,2496,-14602,2512,-14610xm2562,-14750l2512,-14750,2512,-14795,2562,-14795,2562,-14750xm2562,-14692l2512,-14692,2512,-14743,2562,-14743,2562,-14692xm2562,-14633l2512,-14633,2512,-14685,2562,-14685,2562,-14633xm2569,-14819l2570,-14811,2571,-14808,2574,-14808,2576,-14808,2578,-14809,2581,-14812,2584,-14814,2586,-14819,2586,-14825,2585,-14831,2579,-14838,2570,-14846,2556,-14856,2553,-14854,2561,-14840,2567,-14828,2569,-14819xm2403,-14839l2410,-14828,2416,-14818,2421,-14808,2423,-14800,2426,-14793,2428,-14789,2430,-14789,2431,-14789,2434,-14791,2437,-14794,2440,-14797,2441,-14802,2442,-14809,2439,-14815,2433,-14823,2421,-14831,2405,-14842,2403,-14839xm2396,-14704l2408,-14702,2415,-14698,2417,-14694,2420,-14690,2421,-14684,2419,-14677,2418,-14669,2416,-14661,2414,-14652,2413,-14650,2413,-14646,2413,-14642,2413,-14637,2414,-14633,2416,-14630,2418,-14627,2422,-14624,2427,-14622,2433,-14621,2436,-14625,2436,-14636,2435,-14644,2435,-14654,2435,-14665,2436,-14678,2437,-14692,2439,-14706,2443,-14721,2449,-14736,2455,-14753,2462,-14773,2470,-14797,2479,-14824,2475,-14825,2455,-14776,2439,-14741,2428,-14719,2421,-14711,2414,-14709,2406,-14708,2396,-14708,2396,-14704xe">
                  <v:fill on="f" focussize="0,0"/>
                  <v:stroke weight="0.5pt" color="#005193" joinstyle="round"/>
                  <v:imagedata o:title=""/>
                  <o:lock v:ext="edit" aspectratio="f"/>
                </v:shape>
                <v:shape id="任意多边形 56" o:spid="_x0000_s1026" o:spt="100" style="position:absolute;left:-73;top:14989;height:256;width:253;" filled="f" stroked="t" coordsize="253,256" o:gfxdata="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4WtkW/&#10;AAAA2wAAAA8AAAAAAAAAAQAgAAAAIgAAAGRycy9kb3ducmV2LnhtbFBLAQIUABQAAAAIAIdO4kAz&#10;LwWeOwAAADkAAAAQAAAAAAAAAAEAIAAAAA4BAABkcnMvc2hhcGV4bWwueG1sUEsFBgAAAAAGAAYA&#10;WwEAALgDAAAAAA==&#10;" path="m2705,-14604l2705,-14617,2818,-14617,2818,-14600,2834,-14607,2834,-14617,2833,-14628,2833,-14640,2833,-14697,2838,-14701,2844,-14699,2852,-14696,2864,-14692,2868,-14700,2876,-14705,2886,-14708,2886,-14711,2871,-14712,2856,-14715,2841,-14718,2826,-14722,2811,-14728,2797,-14734,2783,-14743,2770,-14752,2782,-14763,2794,-14776,2807,-14792,2821,-14810,2833,-14817,2815,-14833,2805,-14822,2727,-14822,2735,-14833,2744,-14839,2721,-14854,2717,-14843,2712,-14831,2706,-14818,2699,-14805,2690,-14791,2681,-14778,2669,-14765,2656,-14752,2659,-14749,2677,-14761,2692,-14775,2706,-14791,2719,-14808,2725,-14793,2733,-14779,2741,-14765,2750,-14753,2741,-14746,2731,-14738,2720,-14730,2708,-14723,2693,-14715,2676,-14707,2656,-14699,2633,-14690,2634,-14686,2649,-14690,2664,-14694,2677,-14698,2690,-14703,2690,-14642,2690,-14633,2690,-14622,2689,-14611,2689,-14598,2705,-14604xm2804,-14816l2793,-14801,2783,-14787,2771,-14774,2760,-14762,2749,-14773,2740,-14785,2730,-14799,2722,-14814,2724,-14816,2804,-14816xm2819,-14706l2816,-14706,2707,-14706,2703,-14709,2718,-14716,2733,-14724,2747,-14734,2760,-14744,2773,-14733,2787,-14723,2803,-14714,2819,-14706xm2756,-14664l2705,-14664,2705,-14700,2756,-14700,2756,-14664xm2818,-14664l2770,-14664,2770,-14700,2818,-14700,2818,-14664xm2756,-14623l2705,-14623,2705,-14657,2756,-14657,2756,-14623xm2818,-14623l2770,-14623,2770,-14657,2818,-14657,2818,-14623xe">
                  <v:fill on="f" focussize="0,0"/>
                  <v:stroke weight="0.5pt" color="#005193" joinstyle="round"/>
                  <v:imagedata o:title=""/>
                  <o:lock v:ext="edit" aspectratio="f"/>
                </v:shape>
                <v:shape id="任意多边形 57" o:spid="_x0000_s1026" o:spt="100" style="position:absolute;left:2841;top:157;height:212;width:251;" filled="f" stroked="t" coordsize="251,212" o:gfxdata="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rEdUvQAA&#10;ANsAAAAPAAAAAAAAAAEAIAAAACIAAABkcnMvZG93bnJldi54bWxQSwECFAAUAAAACACHTuJAMy8F&#10;njsAAAA5AAAAEAAAAAAAAAABACAAAAAMAQAAZHJzL3NoYXBleG1sLnhtbFBLBQYAAAAABgAGAFsB&#10;AAC2AwAAAAA=&#10;" path="m25,26l33,24,42,23,52,23,117,23,117,201,0,201,10,211,18,209,27,208,36,208,251,208,226,183,207,201,134,201,134,23,236,23,213,0,197,16,16,16,25,26xe">
                  <v:fill on="f" focussize="0,0"/>
                  <v:stroke weight="0.5pt" color="#005193" joinstyle="round"/>
                  <v:imagedata o:title=""/>
                  <o:lock v:ext="edit" aspectratio="f"/>
                </v:shape>
                <v:shape id="任意多边形 58" o:spid="_x0000_s1026" o:spt="100" style="position:absolute;left:-247;top:15050;height:259;width:250;" filled="f" stroked="t" coordsize="250,259" o:gfxdata="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L5gza8AAAA&#10;2wAAAA8AAAAAAAAAAQAgAAAAIgAAAGRycy9kb3ducmV2LnhtbFBLAQIUABQAAAAIAIdO4kAzLwWe&#10;OwAAADkAAAAQAAAAAAAAAAEAIAAAAAsBAABkcnMvc2hhcGV4bWwueG1sUEsFBgAAAAAGAAYAWwEA&#10;ALUDAAAAAA==&#10;" path="m3611,-14727l3590,-14748,3576,-14734,3520,-14734,3520,-14787,3603,-14787,3583,-14808,3568,-14794,3520,-14794,3520,-14853,3614,-14853,3594,-14874,3579,-14859,3492,-14859,3496,-14867,3500,-14876,3505,-14886,3511,-14896,3520,-14902,3498,-14916,3496,-14906,3491,-14893,3486,-14879,3479,-14863,3471,-14845,3462,-14827,3451,-14809,3439,-14791,3443,-14789,3455,-14802,3466,-14817,3478,-14834,3490,-14853,3505,-14853,3505,-14712,3505,-14700,3505,-14688,3504,-14674,3504,-14658,3521,-14665,3521,-14676,3520,-14684,3520,-14691,3520,-14727,3611,-14727xm3425,-14820l3433,-14826,3418,-14836,3423,-14848,3429,-14861,3437,-14877,3445,-14895,3454,-14902,3432,-14915,3429,-14907,3427,-14897,3423,-14887,3420,-14877,3415,-14865,3410,-14853,3405,-14840,3398,-14826,3390,-14812,3383,-14798,3374,-14785,3365,-14772,3368,-14770,3379,-14781,3390,-14794,3400,-14807,3410,-14822,3410,-14718,3410,-14705,3410,-14691,3409,-14675,3409,-14658,3426,-14667,3426,-14678,3425,-14690,3425,-14705,3425,-14820xe">
                  <v:fill on="f" focussize="0,0"/>
                  <v:stroke weight="0.5pt" color="#005193" joinstyle="round"/>
                  <v:imagedata o:title=""/>
                  <o:lock v:ext="edit" aspectratio="f"/>
                </v:shape>
                <v:shape id="文本框 59" o:spid="_x0000_s1026" o:spt="202" type="#_x0000_t202" style="position:absolute;left:2275;top:123;height:280;width:1099;" filled="f" stroked="f" coordsize="21600,21600" o:gfxdata="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g8jGy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80" w:lineRule="exact"/>
                          <w:ind w:left="-9" w:right="-15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05193"/>
                            <w:spacing w:val="-5"/>
                            <w:sz w:val="28"/>
                          </w:rPr>
                          <w:t>准备工作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/>
          <w:color w:val="005193"/>
        </w:rPr>
        <w:t>5.</w:t>
      </w:r>
      <w:r>
        <w:rPr>
          <w:color w:val="005193"/>
        </w:rPr>
        <w:t xml:space="preserve"> </w:t>
      </w:r>
    </w:p>
    <w:p>
      <w:pPr>
        <w:pStyle w:val="4"/>
        <w:spacing w:before="10"/>
        <w:rPr>
          <w:sz w:val="12"/>
        </w:rPr>
      </w:pPr>
    </w:p>
    <w:p>
      <w:pPr>
        <w:pStyle w:val="4"/>
        <w:spacing w:before="82" w:line="225" w:lineRule="auto"/>
        <w:ind w:left="856" w:right="546"/>
      </w:pPr>
      <w:r>
        <w:t>用约 1 ml 盐酸处理表面皿中的实验样品（约 2.5 g）。根据气泡持续时间估计碳酸盐的含量。根据估计所得结果，确定分析所用样本量。参见 NEN-ISO 10693 第 4 页第 7.1 节内容。</w:t>
      </w:r>
    </w:p>
    <w:p>
      <w:pPr>
        <w:pStyle w:val="4"/>
        <w:spacing w:before="5"/>
        <w:rPr>
          <w:sz w:val="20"/>
        </w:rPr>
      </w:pPr>
    </w:p>
    <w:tbl>
      <w:tblPr>
        <w:tblStyle w:val="5"/>
        <w:tblW w:w="0" w:type="auto"/>
        <w:tblInd w:w="876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63"/>
        <w:gridCol w:w="1217"/>
        <w:gridCol w:w="1418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0" w:hRule="atLeast"/>
        </w:trPr>
        <w:tc>
          <w:tcPr>
            <w:tcW w:w="3263" w:type="dxa"/>
            <w:shd w:val="clear" w:color="auto" w:fill="8E9EC6"/>
          </w:tcPr>
          <w:p>
            <w:pPr>
              <w:pStyle w:val="9"/>
              <w:spacing w:before="67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z w:val="18"/>
              </w:rPr>
              <w:t>Intensity of effervescence</w:t>
            </w:r>
          </w:p>
        </w:tc>
        <w:tc>
          <w:tcPr>
            <w:tcW w:w="1217" w:type="dxa"/>
            <w:shd w:val="clear" w:color="auto" w:fill="8E9EC6"/>
          </w:tcPr>
          <w:p>
            <w:pPr>
              <w:pStyle w:val="9"/>
              <w:spacing w:before="67" w:line="244" w:lineRule="auto"/>
              <w:ind w:right="239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z w:val="18"/>
              </w:rPr>
              <w:t>Carbonate</w:t>
            </w:r>
            <w:r>
              <w:rPr>
                <w:rFonts w:ascii="Cambria"/>
                <w:b/>
                <w:w w:val="104"/>
                <w:sz w:val="18"/>
              </w:rPr>
              <w:t xml:space="preserve"> </w:t>
            </w:r>
            <w:r>
              <w:rPr>
                <w:rFonts w:ascii="Cambria"/>
                <w:b/>
                <w:sz w:val="18"/>
              </w:rPr>
              <w:t>content g/kg</w:t>
            </w:r>
          </w:p>
        </w:tc>
        <w:tc>
          <w:tcPr>
            <w:tcW w:w="1418" w:type="dxa"/>
            <w:shd w:val="clear" w:color="auto" w:fill="8E9EC6"/>
          </w:tcPr>
          <w:p>
            <w:pPr>
              <w:pStyle w:val="9"/>
              <w:spacing w:before="67" w:line="244" w:lineRule="auto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z w:val="18"/>
              </w:rPr>
              <w:t>Mass of test portion</w:t>
            </w:r>
          </w:p>
          <w:p>
            <w:pPr>
              <w:pStyle w:val="9"/>
              <w:spacing w:before="1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06"/>
                <w:sz w:val="18"/>
              </w:rPr>
              <w:t>g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3263" w:type="dxa"/>
          </w:tcPr>
          <w:p>
            <w:pPr>
              <w:pStyle w:val="9"/>
              <w:spacing w:before="67"/>
              <w:rPr>
                <w:sz w:val="18"/>
              </w:rPr>
            </w:pPr>
            <w:r>
              <w:rPr>
                <w:w w:val="110"/>
                <w:sz w:val="18"/>
              </w:rPr>
              <w:t>None or only limited</w:t>
            </w:r>
          </w:p>
        </w:tc>
        <w:tc>
          <w:tcPr>
            <w:tcW w:w="1217" w:type="dxa"/>
          </w:tcPr>
          <w:p>
            <w:pPr>
              <w:pStyle w:val="9"/>
              <w:spacing w:before="67"/>
              <w:rPr>
                <w:sz w:val="18"/>
              </w:rPr>
            </w:pPr>
            <w:r>
              <w:rPr>
                <w:w w:val="105"/>
                <w:sz w:val="18"/>
              </w:rPr>
              <w:t>&lt;20</w:t>
            </w:r>
          </w:p>
        </w:tc>
        <w:tc>
          <w:tcPr>
            <w:tcW w:w="1418" w:type="dxa"/>
          </w:tcPr>
          <w:p>
            <w:pPr>
              <w:pStyle w:val="9"/>
              <w:spacing w:before="6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3263" w:type="dxa"/>
          </w:tcPr>
          <w:p>
            <w:pPr>
              <w:pStyle w:val="9"/>
              <w:spacing w:before="67"/>
              <w:rPr>
                <w:sz w:val="18"/>
              </w:rPr>
            </w:pPr>
            <w:r>
              <w:rPr>
                <w:w w:val="110"/>
                <w:sz w:val="18"/>
              </w:rPr>
              <w:t>Clear, but for a short time</w:t>
            </w:r>
          </w:p>
        </w:tc>
        <w:tc>
          <w:tcPr>
            <w:tcW w:w="1217" w:type="dxa"/>
          </w:tcPr>
          <w:p>
            <w:pPr>
              <w:pStyle w:val="9"/>
              <w:spacing w:before="67"/>
              <w:rPr>
                <w:sz w:val="18"/>
              </w:rPr>
            </w:pPr>
            <w:r>
              <w:rPr>
                <w:w w:val="110"/>
                <w:sz w:val="18"/>
              </w:rPr>
              <w:t>20 till 80</w:t>
            </w:r>
          </w:p>
        </w:tc>
        <w:tc>
          <w:tcPr>
            <w:tcW w:w="1418" w:type="dxa"/>
          </w:tcPr>
          <w:p>
            <w:pPr>
              <w:pStyle w:val="9"/>
              <w:spacing w:before="67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3263" w:type="dxa"/>
          </w:tcPr>
          <w:p>
            <w:pPr>
              <w:pStyle w:val="9"/>
              <w:spacing w:before="67"/>
              <w:rPr>
                <w:sz w:val="18"/>
              </w:rPr>
            </w:pPr>
            <w:r>
              <w:rPr>
                <w:w w:val="110"/>
                <w:sz w:val="18"/>
              </w:rPr>
              <w:t>Strong, for a long time</w:t>
            </w:r>
          </w:p>
        </w:tc>
        <w:tc>
          <w:tcPr>
            <w:tcW w:w="1217" w:type="dxa"/>
          </w:tcPr>
          <w:p>
            <w:pPr>
              <w:pStyle w:val="9"/>
              <w:spacing w:before="67"/>
              <w:rPr>
                <w:sz w:val="18"/>
              </w:rPr>
            </w:pPr>
            <w:r>
              <w:rPr>
                <w:w w:val="110"/>
                <w:sz w:val="18"/>
              </w:rPr>
              <w:t>80 till 160</w:t>
            </w:r>
          </w:p>
        </w:tc>
        <w:tc>
          <w:tcPr>
            <w:tcW w:w="1418" w:type="dxa"/>
          </w:tcPr>
          <w:p>
            <w:pPr>
              <w:pStyle w:val="9"/>
              <w:spacing w:before="67"/>
              <w:rPr>
                <w:sz w:val="18"/>
              </w:rPr>
            </w:pPr>
            <w:r>
              <w:rPr>
                <w:sz w:val="18"/>
              </w:rPr>
              <w:t>2,5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3263" w:type="dxa"/>
          </w:tcPr>
          <w:p>
            <w:pPr>
              <w:pStyle w:val="9"/>
              <w:spacing w:before="67"/>
              <w:rPr>
                <w:sz w:val="18"/>
              </w:rPr>
            </w:pPr>
            <w:r>
              <w:rPr>
                <w:w w:val="110"/>
                <w:sz w:val="18"/>
              </w:rPr>
              <w:t>Very strong, for a long time</w:t>
            </w:r>
          </w:p>
        </w:tc>
        <w:tc>
          <w:tcPr>
            <w:tcW w:w="1217" w:type="dxa"/>
          </w:tcPr>
          <w:p>
            <w:pPr>
              <w:pStyle w:val="9"/>
              <w:spacing w:before="67"/>
              <w:rPr>
                <w:sz w:val="18"/>
              </w:rPr>
            </w:pPr>
            <w:r>
              <w:rPr>
                <w:sz w:val="18"/>
              </w:rPr>
              <w:t>&gt;160</w:t>
            </w:r>
          </w:p>
        </w:tc>
        <w:tc>
          <w:tcPr>
            <w:tcW w:w="1418" w:type="dxa"/>
          </w:tcPr>
          <w:p>
            <w:pPr>
              <w:pStyle w:val="9"/>
              <w:spacing w:before="57"/>
              <w:rPr>
                <w:sz w:val="18"/>
              </w:rPr>
            </w:pPr>
            <w:r>
              <w:rPr>
                <w:rFonts w:ascii="Symbol" w:hAnsi="Symbol"/>
                <w:sz w:val="18"/>
              </w:rPr>
              <w:t>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</w:tr>
    </w:tbl>
    <w:p>
      <w:pPr>
        <w:pStyle w:val="4"/>
        <w:spacing w:before="11"/>
        <w:rPr>
          <w:sz w:val="17"/>
        </w:rPr>
      </w:pPr>
    </w:p>
    <w:p>
      <w:pPr>
        <w:pStyle w:val="3"/>
        <w:spacing w:before="0"/>
      </w:pPr>
      <w: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1443990</wp:posOffset>
                </wp:positionH>
                <wp:positionV relativeFrom="paragraph">
                  <wp:posOffset>15875</wp:posOffset>
                </wp:positionV>
                <wp:extent cx="347980" cy="177800"/>
                <wp:effectExtent l="0" t="635" r="2540" b="4445"/>
                <wp:wrapNone/>
                <wp:docPr id="81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" cy="177800"/>
                          <a:chOff x="2274" y="26"/>
                          <a:chExt cx="548" cy="280"/>
                        </a:xfrm>
                      </wpg:grpSpPr>
                      <pic:pic xmlns:pic="http://schemas.openxmlformats.org/drawingml/2006/picture">
                        <pic:nvPicPr>
                          <pic:cNvPr id="79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274" y="35"/>
                            <a:ext cx="548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0" name="文本框 62"/>
                        <wps:cNvSpPr txBox="1"/>
                        <wps:spPr>
                          <a:xfrm>
                            <a:off x="2274" y="25"/>
                            <a:ext cx="54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80" w:lineRule="exact"/>
                                <w:ind w:left="-8" w:right="-15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5193"/>
                                  <w:sz w:val="28"/>
                                </w:rPr>
                                <w:t>测量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0" o:spid="_x0000_s1026" o:spt="203" style="position:absolute;left:0pt;margin-left:113.7pt;margin-top:1.25pt;height:14pt;width:27.4pt;mso-position-horizontal-relative:page;z-index:251709440;mso-width-relative:page;mso-height-relative:page;" coordorigin="2274,26" coordsize="548,280" o:gfxdata="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">
                <o:lock v:ext="edit" aspectratio="f"/>
                <v:shape id="图片 61" o:spid="_x0000_s1026" o:spt="75" alt="" type="#_x0000_t75" style="position:absolute;left:2274;top:35;height:263;width:548;" filled="f" o:preferrelative="t" stroked="f" coordsize="21600,21600" o:gfxdata="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DGM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8" o:title=""/>
                  <o:lock v:ext="edit" aspectratio="t"/>
                </v:shape>
                <v:shape id="文本框 62" o:spid="_x0000_s1026" o:spt="202" type="#_x0000_t202" style="position:absolute;left:2274;top:25;height:280;width:548;" filled="f" stroked="f" coordsize="21600,21600" o:gfxdata="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IAZD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80" w:lineRule="exact"/>
                          <w:ind w:left="-8" w:right="-15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05193"/>
                            <w:sz w:val="28"/>
                          </w:rPr>
                          <w:t>测量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/>
          <w:color w:val="005193"/>
        </w:rPr>
        <w:t>6.</w:t>
      </w:r>
      <w:r>
        <w:rPr>
          <w:color w:val="005193"/>
        </w:rPr>
        <w:t xml:space="preserve"> </w:t>
      </w:r>
    </w:p>
    <w:p>
      <w:pPr>
        <w:pStyle w:val="4"/>
        <w:spacing w:before="10"/>
        <w:rPr>
          <w:sz w:val="12"/>
        </w:rPr>
      </w:pPr>
    </w:p>
    <w:p>
      <w:pPr>
        <w:pStyle w:val="4"/>
        <w:spacing w:before="83" w:line="225" w:lineRule="auto"/>
        <w:ind w:left="857" w:right="552" w:hanging="1"/>
      </w:pPr>
      <w:r>
        <mc:AlternateContent>
          <mc:Choice Requires="wps">
            <w:drawing>
              <wp:anchor distT="0" distB="0" distL="114300" distR="114300" simplePos="0" relativeHeight="251339776" behindDoc="1" locked="0" layoutInCell="1" allowOverlap="1">
                <wp:simplePos x="0" y="0"/>
                <wp:positionH relativeFrom="page">
                  <wp:posOffset>3134995</wp:posOffset>
                </wp:positionH>
                <wp:positionV relativeFrom="paragraph">
                  <wp:posOffset>160020</wp:posOffset>
                </wp:positionV>
                <wp:extent cx="41275" cy="81915"/>
                <wp:effectExtent l="0" t="0" r="0" b="0"/>
                <wp:wrapNone/>
                <wp:docPr id="82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" cy="81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line="128" w:lineRule="exact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98"/>
                                <w:sz w:val="13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63" o:spid="_x0000_s1026" o:spt="202" type="#_x0000_t202" style="position:absolute;left:0pt;margin-left:246.85pt;margin-top:12.6pt;height:6.45pt;width:3.25pt;mso-position-horizontal-relative:page;z-index:-251976704;mso-width-relative:page;mso-height-relative:page;" filled="f" stroked="f" coordsize="21600,21600" o:gfxdata="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D/nxkO2QAAAAkBAAAPAAAAAAAA&#10;AAEAIAAAACIAAABkcnMvZG93bnJldi54bWxQSwECFAAUAAAACACHTuJACm5XLp8BAAAjAwAADgAA&#10;AAAAAAABACAAAAAoAQAAZHJzL2Uyb0RvYy54bWxQSwUGAAAAAAYABgBZAQAAO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128" w:lineRule="exact"/>
                        <w:ind w:left="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w w:val="98"/>
                          <w:sz w:val="13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t>向反应容器中添加少量碳酸钙 (CaCO )。将盛有盐酸的试管放入反应容器中，用瓶塞塞住容器。将活塞置于测量位置，倾斜反应容器，使盐酸流出试管，与碳酸钙发生反应。</w:t>
      </w:r>
    </w:p>
    <w:p>
      <w:pPr>
        <w:pStyle w:val="4"/>
        <w:spacing w:line="267" w:lineRule="exact"/>
        <w:ind w:left="857"/>
      </w:pPr>
      <w:r>
        <w:t xml:space="preserve">反应持续一天后，滴定管中溶解的二氧化碳达到饱和。 </w:t>
      </w:r>
    </w:p>
    <w:p>
      <w:pPr>
        <w:pStyle w:val="4"/>
        <w:spacing w:before="2"/>
        <w:rPr>
          <w:sz w:val="20"/>
        </w:rPr>
      </w:pPr>
    </w:p>
    <w:p>
      <w:pPr>
        <w:pStyle w:val="4"/>
        <w:spacing w:before="1" w:line="225" w:lineRule="auto"/>
        <w:ind w:left="857" w:right="106"/>
      </w:pPr>
      <w:r>
        <w:t>每一系列的测量都应包括两个空白测定（以获得零点或参考值）和校准之前对 0.2 克和 0.4 克碳酸钙的两个测定。</w:t>
      </w:r>
    </w:p>
    <w:p>
      <w:pPr>
        <w:pStyle w:val="4"/>
        <w:spacing w:line="125" w:lineRule="exact"/>
        <w:ind w:left="857"/>
      </w:pPr>
      <w:r>
        <w:t xml:space="preserve"> </w:t>
      </w:r>
    </w:p>
    <w:p>
      <w:pPr>
        <w:pStyle w:val="2"/>
        <w:ind w:left="856"/>
      </w:pPr>
      <w:r>
        <w:drawing>
          <wp:anchor distT="0" distB="0" distL="0" distR="0" simplePos="0" relativeHeight="251710464" behindDoc="0" locked="0" layoutInCell="1" allowOverlap="1">
            <wp:simplePos x="0" y="0"/>
            <wp:positionH relativeFrom="page">
              <wp:posOffset>1442720</wp:posOffset>
            </wp:positionH>
            <wp:positionV relativeFrom="paragraph">
              <wp:posOffset>95250</wp:posOffset>
            </wp:positionV>
            <wp:extent cx="1518920" cy="123190"/>
            <wp:effectExtent l="0" t="0" r="5080" b="13970"/>
            <wp:wrapNone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932" cy="123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1488" behindDoc="0" locked="0" layoutInCell="1" allowOverlap="1">
            <wp:simplePos x="0" y="0"/>
            <wp:positionH relativeFrom="page">
              <wp:posOffset>3033395</wp:posOffset>
            </wp:positionH>
            <wp:positionV relativeFrom="paragraph">
              <wp:posOffset>94615</wp:posOffset>
            </wp:positionV>
            <wp:extent cx="1892935" cy="123825"/>
            <wp:effectExtent l="0" t="0" r="12065" b="13335"/>
            <wp:wrapNone/>
            <wp:docPr id="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075" cy="123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-13335</wp:posOffset>
                </wp:positionH>
                <wp:positionV relativeFrom="paragraph">
                  <wp:posOffset>5804535</wp:posOffset>
                </wp:positionV>
                <wp:extent cx="27940" cy="27305"/>
                <wp:effectExtent l="0" t="5632450" r="5039995" b="0"/>
                <wp:wrapNone/>
                <wp:docPr id="83" name="任意多边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" cy="2730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4" h="43">
                              <a:moveTo>
                                <a:pt x="7938" y="-8863"/>
                              </a:moveTo>
                              <a:lnTo>
                                <a:pt x="7936" y="-8863"/>
                              </a:lnTo>
                              <a:lnTo>
                                <a:pt x="7932" y="-8863"/>
                              </a:lnTo>
                              <a:lnTo>
                                <a:pt x="7929" y="-8861"/>
                              </a:lnTo>
                              <a:lnTo>
                                <a:pt x="7925" y="-8860"/>
                              </a:lnTo>
                              <a:lnTo>
                                <a:pt x="7922" y="-8857"/>
                              </a:lnTo>
                              <a:lnTo>
                                <a:pt x="7920" y="-8854"/>
                              </a:lnTo>
                              <a:lnTo>
                                <a:pt x="7918" y="-8850"/>
                              </a:lnTo>
                              <a:lnTo>
                                <a:pt x="7916" y="-8845"/>
                              </a:lnTo>
                              <a:lnTo>
                                <a:pt x="7917" y="-8840"/>
                              </a:lnTo>
                              <a:lnTo>
                                <a:pt x="7917" y="-8835"/>
                              </a:lnTo>
                              <a:lnTo>
                                <a:pt x="7919" y="-8831"/>
                              </a:lnTo>
                              <a:lnTo>
                                <a:pt x="7923" y="-8827"/>
                              </a:lnTo>
                              <a:lnTo>
                                <a:pt x="7928" y="-8822"/>
                              </a:lnTo>
                              <a:lnTo>
                                <a:pt x="7932" y="-8820"/>
                              </a:lnTo>
                              <a:lnTo>
                                <a:pt x="7937" y="-8820"/>
                              </a:lnTo>
                              <a:lnTo>
                                <a:pt x="7943" y="-8820"/>
                              </a:lnTo>
                              <a:lnTo>
                                <a:pt x="7947" y="-8822"/>
                              </a:lnTo>
                              <a:lnTo>
                                <a:pt x="7951" y="-8824"/>
                              </a:lnTo>
                              <a:lnTo>
                                <a:pt x="7955" y="-8827"/>
                              </a:lnTo>
                              <a:lnTo>
                                <a:pt x="7957" y="-8830"/>
                              </a:lnTo>
                              <a:lnTo>
                                <a:pt x="7959" y="-8834"/>
                              </a:lnTo>
                              <a:lnTo>
                                <a:pt x="7960" y="-8838"/>
                              </a:lnTo>
                              <a:lnTo>
                                <a:pt x="7960" y="-8841"/>
                              </a:lnTo>
                              <a:lnTo>
                                <a:pt x="7960" y="-8842"/>
                              </a:lnTo>
                              <a:lnTo>
                                <a:pt x="7960" y="-8844"/>
                              </a:lnTo>
                              <a:lnTo>
                                <a:pt x="7959" y="-8848"/>
                              </a:lnTo>
                              <a:lnTo>
                                <a:pt x="7958" y="-8852"/>
                              </a:lnTo>
                              <a:lnTo>
                                <a:pt x="7956" y="-8856"/>
                              </a:lnTo>
                              <a:lnTo>
                                <a:pt x="7953" y="-8859"/>
                              </a:lnTo>
                              <a:lnTo>
                                <a:pt x="7949" y="-8861"/>
                              </a:lnTo>
                              <a:lnTo>
                                <a:pt x="7945" y="-8863"/>
                              </a:lnTo>
                              <a:lnTo>
                                <a:pt x="7941" y="-8863"/>
                              </a:lnTo>
                              <a:lnTo>
                                <a:pt x="7938" y="-8863"/>
                              </a:lnTo>
                              <a:close/>
                              <a:moveTo>
                                <a:pt x="7938" y="-8827"/>
                              </a:moveTo>
                              <a:lnTo>
                                <a:pt x="7936" y="-8827"/>
                              </a:lnTo>
                              <a:lnTo>
                                <a:pt x="7933" y="-8828"/>
                              </a:lnTo>
                              <a:lnTo>
                                <a:pt x="7929" y="-8830"/>
                              </a:lnTo>
                              <a:lnTo>
                                <a:pt x="7925" y="-8832"/>
                              </a:lnTo>
                              <a:lnTo>
                                <a:pt x="7923" y="-8836"/>
                              </a:lnTo>
                              <a:lnTo>
                                <a:pt x="7923" y="-8841"/>
                              </a:lnTo>
                              <a:lnTo>
                                <a:pt x="7923" y="-8847"/>
                              </a:lnTo>
                              <a:lnTo>
                                <a:pt x="7925" y="-8851"/>
                              </a:lnTo>
                              <a:lnTo>
                                <a:pt x="7928" y="-8854"/>
                              </a:lnTo>
                              <a:lnTo>
                                <a:pt x="7932" y="-8856"/>
                              </a:lnTo>
                              <a:lnTo>
                                <a:pt x="7935" y="-8857"/>
                              </a:lnTo>
                              <a:lnTo>
                                <a:pt x="7938" y="-8857"/>
                              </a:lnTo>
                              <a:lnTo>
                                <a:pt x="7941" y="-8857"/>
                              </a:lnTo>
                              <a:lnTo>
                                <a:pt x="7944" y="-8856"/>
                              </a:lnTo>
                              <a:lnTo>
                                <a:pt x="7948" y="-8854"/>
                              </a:lnTo>
                              <a:lnTo>
                                <a:pt x="7951" y="-8853"/>
                              </a:lnTo>
                              <a:lnTo>
                                <a:pt x="7953" y="-8849"/>
                              </a:lnTo>
                              <a:lnTo>
                                <a:pt x="7953" y="-8843"/>
                              </a:lnTo>
                              <a:lnTo>
                                <a:pt x="7954" y="-8837"/>
                              </a:lnTo>
                              <a:lnTo>
                                <a:pt x="7952" y="-8832"/>
                              </a:lnTo>
                              <a:lnTo>
                                <a:pt x="7948" y="-8830"/>
                              </a:lnTo>
                              <a:lnTo>
                                <a:pt x="7945" y="-8828"/>
                              </a:lnTo>
                              <a:lnTo>
                                <a:pt x="7941" y="-8827"/>
                              </a:lnTo>
                              <a:lnTo>
                                <a:pt x="7938" y="-8827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64" o:spid="_x0000_s1026" o:spt="100" style="position:absolute;left:0pt;margin-left:-1.05pt;margin-top:457.05pt;height:2.15pt;width:2.2pt;mso-position-horizontal-relative:page;z-index:251712512;mso-width-relative:page;mso-height-relative:page;" filled="f" stroked="t" coordsize="44,43" o:gfxdata="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" path="m7938,-8863l7936,-8863,7932,-8863,7929,-8861,7925,-8860,7922,-8857,7920,-8854,7918,-8850,7916,-8845,7917,-8840,7917,-8835,7919,-8831,7923,-8827,7928,-8822,7932,-8820,7937,-8820,7943,-8820,7947,-8822,7951,-8824,7955,-8827,7957,-8830,7959,-8834,7960,-8838,7960,-8841,7960,-8842,7960,-8844,7959,-8848,7958,-8852,7956,-8856,7953,-8859,7949,-8861,7945,-8863,7941,-8863,7938,-8863xm7938,-8827l7936,-8827,7933,-8828,7929,-8830,7925,-8832,7923,-8836,7923,-8841,7923,-8847,7925,-8851,7928,-8854,7932,-8856,7935,-8857,7938,-8857,7941,-8857,7944,-8856,7948,-8854,7951,-8853,7953,-8849,7953,-8843,7954,-8837,7952,-8832,7948,-8830,7945,-8828,7941,-8827,7938,-8827xe">
                <v:fill on="f" focussize="0,0"/>
                <v:stroke weight="0.5pt" color="#000000" joinstyle="round"/>
                <v:imagedata o:title=""/>
                <o:lock v:ext="edit" aspectratio="f"/>
              </v:shape>
            </w:pict>
          </mc:Fallback>
        </mc:AlternateContent>
      </w:r>
      <w:r>
        <w:t></w:t>
      </w:r>
    </w:p>
    <w:p>
      <w:pPr>
        <w:pStyle w:val="3"/>
        <w:spacing w:before="120"/>
      </w:pPr>
      <w: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1448435</wp:posOffset>
                </wp:positionH>
                <wp:positionV relativeFrom="paragraph">
                  <wp:posOffset>92075</wp:posOffset>
                </wp:positionV>
                <wp:extent cx="693420" cy="177800"/>
                <wp:effectExtent l="635" t="635" r="6985" b="4445"/>
                <wp:wrapNone/>
                <wp:docPr id="89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420" cy="177800"/>
                          <a:chOff x="2282" y="146"/>
                          <a:chExt cx="1092" cy="280"/>
                        </a:xfrm>
                      </wpg:grpSpPr>
                      <pic:pic xmlns:pic="http://schemas.openxmlformats.org/drawingml/2006/picture">
                        <pic:nvPicPr>
                          <pic:cNvPr id="84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281" y="155"/>
                            <a:ext cx="255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593" y="154"/>
                            <a:ext cx="203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834" y="157"/>
                            <a:ext cx="255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119" y="154"/>
                            <a:ext cx="254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8" name="文本框 70"/>
                        <wps:cNvSpPr txBox="1"/>
                        <wps:spPr>
                          <a:xfrm>
                            <a:off x="2281" y="145"/>
                            <a:ext cx="1092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80" w:lineRule="exact"/>
                                <w:ind w:left="-15" w:right="-15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5193"/>
                                  <w:spacing w:val="-5"/>
                                  <w:sz w:val="28"/>
                                </w:rPr>
                                <w:t>空白测定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5" o:spid="_x0000_s1026" o:spt="203" style="position:absolute;left:0pt;margin-left:114.05pt;margin-top:7.25pt;height:14pt;width:54.6pt;mso-position-horizontal-relative:page;z-index:251714560;mso-width-relative:page;mso-height-relative:page;" coordorigin="2282,146" coordsize="1092,280" o:gfxdata="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">
                <o:lock v:ext="edit" aspectratio="f"/>
                <v:shape id="图片 66" o:spid="_x0000_s1026" o:spt="75" alt="" type="#_x0000_t75" style="position:absolute;left:2281;top:155;height:253;width:255;" filled="f" o:preferrelative="t" stroked="f" coordsize="21600,21600" o:gfxdata="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0XAm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1" o:title=""/>
                  <o:lock v:ext="edit" aspectratio="t"/>
                </v:shape>
                <v:shape id="图片 67" o:spid="_x0000_s1026" o:spt="75" alt="" type="#_x0000_t75" style="position:absolute;left:2593;top:154;height:262;width:203;" filled="f" o:preferrelative="t" stroked="f" coordsize="21600,21600" o:gfxdata="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bwxJ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2" o:title=""/>
                  <o:lock v:ext="edit" aspectratio="t"/>
                </v:shape>
                <v:shape id="图片 68" o:spid="_x0000_s1026" o:spt="75" alt="" type="#_x0000_t75" style="position:absolute;left:2834;top:157;height:261;width:255;" filled="f" o:preferrelative="t" stroked="f" coordsize="21600,21600" o:gfxdata="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6RD3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3" o:title=""/>
                  <o:lock v:ext="edit" aspectratio="t"/>
                </v:shape>
                <v:shape id="图片 69" o:spid="_x0000_s1026" o:spt="75" alt="" type="#_x0000_t75" style="position:absolute;left:3119;top:154;height:265;width:254;" filled="f" o:preferrelative="t" stroked="f" coordsize="21600,21600" o:gfxdata="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bIte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4" o:title=""/>
                  <o:lock v:ext="edit" aspectratio="t"/>
                </v:shape>
                <v:shape id="文本框 70" o:spid="_x0000_s1026" o:spt="202" type="#_x0000_t202" style="position:absolute;left:2281;top:145;height:280;width:1092;" filled="f" stroked="f" coordsize="21600,21600" o:gfxdata="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x2aD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80" w:lineRule="exact"/>
                          <w:ind w:left="-15" w:right="-15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05193"/>
                            <w:spacing w:val="-5"/>
                            <w:sz w:val="28"/>
                          </w:rPr>
                          <w:t>空白测定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/>
          <w:color w:val="005193"/>
        </w:rPr>
        <w:t>6.1</w:t>
      </w:r>
      <w:r>
        <w:rPr>
          <w:color w:val="005193"/>
        </w:rPr>
        <w:t xml:space="preserve"> </w:t>
      </w:r>
    </w:p>
    <w:p>
      <w:pPr>
        <w:pStyle w:val="4"/>
        <w:spacing w:before="12"/>
        <w:rPr>
          <w:sz w:val="10"/>
        </w:rPr>
      </w:pPr>
    </w:p>
    <w:p>
      <w:pPr>
        <w:pStyle w:val="4"/>
        <w:spacing w:before="82" w:line="225" w:lineRule="auto"/>
        <w:ind w:left="856" w:right="656"/>
      </w:pPr>
      <w:r>
        <w:t>向两个反应容器中各添加 20 毫升水，测定其空白值。样本和标样的测定起始水位是 3 毫升， 可使用缓冲罐来设定。为使滴定管中的水位上升，需将起始水位设为 3 毫升。</w:t>
      </w:r>
    </w:p>
    <w:p>
      <w:pPr>
        <w:pStyle w:val="4"/>
        <w:spacing w:line="267" w:lineRule="exact"/>
        <w:ind w:left="856"/>
      </w:pPr>
      <w:r>
        <w:t xml:space="preserve">当少量二氧化碳溶解却未溢出时，这在实际操作中时有发生。 </w:t>
      </w:r>
    </w:p>
    <w:p>
      <w:pPr>
        <w:pStyle w:val="4"/>
        <w:spacing w:before="3"/>
        <w:rPr>
          <w:sz w:val="19"/>
        </w:rPr>
      </w:pPr>
    </w:p>
    <w:p>
      <w:pPr>
        <w:pStyle w:val="4"/>
        <w:spacing w:line="273" w:lineRule="exact"/>
        <w:ind w:left="856"/>
      </w:pPr>
      <w:r>
        <w:t>空白测定起始值是 20 和 80 毫升。</w:t>
      </w:r>
    </w:p>
    <w:p>
      <w:pPr>
        <w:pStyle w:val="4"/>
        <w:spacing w:line="264" w:lineRule="exact"/>
        <w:ind w:left="856"/>
      </w:pPr>
      <w:r>
        <w:t>主要原因是，扩散或压力不同，滴定管底部末端和顶部末端测量值也可能不同。</w:t>
      </w:r>
    </w:p>
    <w:p>
      <w:pPr>
        <w:pStyle w:val="4"/>
        <w:spacing w:before="4" w:line="225" w:lineRule="auto"/>
        <w:ind w:left="856" w:right="1536"/>
      </w:pPr>
      <w:r>
        <w:t xml:space="preserve">根据这两个值将获得可接受的平均值。将反应容器置于碳酸计上，即无需再次移动。现在，向小试管中加入 7 毫升盐酸，然后用镊子将试管放置反应容器中。 </w:t>
      </w:r>
    </w:p>
    <w:p>
      <w:pPr>
        <w:pStyle w:val="2"/>
        <w:spacing w:before="185"/>
        <w:ind w:left="856"/>
      </w:pPr>
      <w: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page">
                  <wp:posOffset>1441450</wp:posOffset>
                </wp:positionH>
                <wp:positionV relativeFrom="paragraph">
                  <wp:posOffset>177800</wp:posOffset>
                </wp:positionV>
                <wp:extent cx="5584190" cy="474980"/>
                <wp:effectExtent l="635" t="0" r="8255" b="12700"/>
                <wp:wrapNone/>
                <wp:docPr id="92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4190" cy="474980"/>
                          <a:chOff x="2271" y="280"/>
                          <a:chExt cx="8794" cy="748"/>
                        </a:xfrm>
                      </wpg:grpSpPr>
                      <pic:pic xmlns:pic="http://schemas.openxmlformats.org/drawingml/2006/picture">
                        <pic:nvPicPr>
                          <pic:cNvPr id="90" name="图片 7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270" y="283"/>
                            <a:ext cx="8794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1" name="文本框 73"/>
                        <wps:cNvSpPr txBox="1"/>
                        <wps:spPr>
                          <a:xfrm>
                            <a:off x="2270" y="280"/>
                            <a:ext cx="8794" cy="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42" w:lineRule="exact"/>
                                <w:ind w:left="-4" w:right="-15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用塞子塞住反应容器，并将活塞置于测量位置之前，切勿将盐酸喷溅到待分析物质上。将反</w:t>
                              </w:r>
                            </w:p>
                            <w:p>
                              <w:pPr>
                                <w:spacing w:before="4" w:line="225" w:lineRule="auto"/>
                                <w:ind w:left="-4" w:right="215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 xml:space="preserve">应容器塞住之前，需将塞子润湿。随后将活塞转到测量位置。每个反应容器均需重复此操作。 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1" o:spid="_x0000_s1026" o:spt="203" style="position:absolute;left:0pt;margin-left:113.5pt;margin-top:14pt;height:37.4pt;width:439.7pt;mso-position-horizontal-relative:page;z-index:251716608;mso-width-relative:page;mso-height-relative:page;" coordorigin="2271,280" coordsize="8794,748" o:gfxdata="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">
                <o:lock v:ext="edit" aspectratio="f"/>
                <v:shape id="图片 72" o:spid="_x0000_s1026" o:spt="75" alt="" type="#_x0000_t75" style="position:absolute;left:2270;top:283;height:740;width:8794;" filled="f" o:preferrelative="t" stroked="f" coordsize="21600,21600" o:gfxdata="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g5jXe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5" o:title=""/>
                  <o:lock v:ext="edit" aspectratio="t"/>
                </v:shape>
                <v:shape id="文本框 73" o:spid="_x0000_s1026" o:spt="202" type="#_x0000_t202" style="position:absolute;left:2270;top:280;height:748;width:8794;" filled="f" stroked="f" coordsize="21600,21600" o:gfxdata="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lVd5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42" w:lineRule="exact"/>
                          <w:ind w:left="-4" w:right="-15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用塞子塞住反应容器，并将活塞置于测量位置之前，切勿将盐酸喷溅到待分析物质上。将反</w:t>
                        </w:r>
                      </w:p>
                      <w:p>
                        <w:pPr>
                          <w:spacing w:before="4" w:line="225" w:lineRule="auto"/>
                          <w:ind w:left="-4" w:right="215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 xml:space="preserve">应容器塞住之前，需将塞子润湿。随后将活塞转到测量位置。每个反应容器均需重复此操作。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</w:t>
      </w:r>
    </w:p>
    <w:p>
      <w:pPr>
        <w:pStyle w:val="4"/>
        <w:rPr>
          <w:rFonts w:ascii="Wingdings" w:hAnsi="Wingdings"/>
          <w:sz w:val="20"/>
        </w:rPr>
      </w:pPr>
    </w:p>
    <w:p>
      <w:pPr>
        <w:pStyle w:val="4"/>
        <w:spacing w:before="7"/>
        <w:rPr>
          <w:rFonts w:ascii="Wingdings" w:hAnsi="Wingdings"/>
          <w:sz w:val="26"/>
        </w:rPr>
      </w:pPr>
    </w:p>
    <w:p>
      <w:pPr>
        <w:pStyle w:val="4"/>
        <w:spacing w:before="70" w:line="273" w:lineRule="exact"/>
        <w:ind w:left="856"/>
      </w:pPr>
      <w:r>
        <w:t>倾斜反应容器，使盐酸流出试管，与被分析物质发生反应。</w:t>
      </w:r>
    </w:p>
    <w:p>
      <w:pPr>
        <w:pStyle w:val="4"/>
        <w:spacing w:line="264" w:lineRule="exact"/>
        <w:ind w:left="856"/>
      </w:pPr>
      <w:r>
        <w:t>反应中产生的气体将会降低滴定管中的液面高度，提高缓冲罐中的高度。</w:t>
      </w:r>
    </w:p>
    <w:p>
      <w:pPr>
        <w:pStyle w:val="4"/>
        <w:spacing w:before="4" w:line="225" w:lineRule="auto"/>
        <w:ind w:left="856" w:right="436"/>
      </w:pPr>
      <w:r>
        <w:t>该水位差异切勿超过 3 毫升。一旦超过，二氧化碳会受压溶于水，从而增加其在水中的溶解度， 导致所获结果不准确。另外，不时振荡反应容器有助于加快反应进程。振荡 5 分钟。</w:t>
      </w:r>
    </w:p>
    <w:p>
      <w:pPr>
        <w:pStyle w:val="4"/>
        <w:spacing w:line="258" w:lineRule="exact"/>
        <w:ind w:left="856"/>
      </w:pPr>
      <w:r>
        <w:t>当体积不再变化时，记下体积数值。</w:t>
      </w:r>
    </w:p>
    <w:p>
      <w:pPr>
        <w:pStyle w:val="4"/>
        <w:spacing w:line="273" w:lineRule="exact"/>
        <w:ind w:left="856"/>
      </w:pPr>
      <w:r>
        <w:t xml:space="preserve">如果体积继续增加，则继续振荡直至体积稳定不变（振荡时间不应超过一个小时）。 </w:t>
      </w:r>
    </w:p>
    <w:p>
      <w:pPr>
        <w:spacing w:after="0" w:line="273" w:lineRule="exact"/>
        <w:sectPr>
          <w:footerReference r:id="rId4" w:type="default"/>
          <w:type w:val="continuous"/>
          <w:pgSz w:w="11910" w:h="16840"/>
          <w:pgMar w:top="1580" w:right="700" w:bottom="680" w:left="560" w:header="720" w:footer="481" w:gutter="0"/>
          <w:pgNumType w:start="5"/>
        </w:sectPr>
      </w:pPr>
    </w:p>
    <w:p>
      <w:pPr>
        <w:pStyle w:val="3"/>
        <w:ind w:left="119"/>
      </w:pPr>
      <w: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page">
                  <wp:posOffset>975360</wp:posOffset>
                </wp:positionH>
                <wp:positionV relativeFrom="paragraph">
                  <wp:posOffset>78105</wp:posOffset>
                </wp:positionV>
                <wp:extent cx="346075" cy="177800"/>
                <wp:effectExtent l="635" t="635" r="3810" b="4445"/>
                <wp:wrapNone/>
                <wp:docPr id="95" name="组合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075" cy="177800"/>
                          <a:chOff x="1537" y="124"/>
                          <a:chExt cx="545" cy="280"/>
                        </a:xfrm>
                      </wpg:grpSpPr>
                      <pic:pic xmlns:pic="http://schemas.openxmlformats.org/drawingml/2006/picture">
                        <pic:nvPicPr>
                          <pic:cNvPr id="93" name="图片 7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536" y="131"/>
                            <a:ext cx="545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4" name="文本框 76"/>
                        <wps:cNvSpPr txBox="1"/>
                        <wps:spPr>
                          <a:xfrm>
                            <a:off x="1536" y="123"/>
                            <a:ext cx="545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80" w:lineRule="exact"/>
                                <w:ind w:left="-8" w:right="-15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5193"/>
                                  <w:spacing w:val="-7"/>
                                  <w:sz w:val="28"/>
                                </w:rPr>
                                <w:t>校准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4" o:spid="_x0000_s1026" o:spt="203" style="position:absolute;left:0pt;margin-left:76.8pt;margin-top:6.15pt;height:14pt;width:27.25pt;mso-position-horizontal-relative:page;z-index:251719680;mso-width-relative:page;mso-height-relative:page;" coordorigin="1537,124" coordsize="545,280" o:gfxdata="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">
                <o:lock v:ext="edit" aspectratio="f"/>
                <v:shape id="图片 75" o:spid="_x0000_s1026" o:spt="75" alt="" type="#_x0000_t75" style="position:absolute;left:1536;top:131;height:266;width:545;" filled="f" o:preferrelative="t" stroked="f" coordsize="21600,21600" o:gfxdata="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kG6+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6" o:title=""/>
                  <o:lock v:ext="edit" aspectratio="t"/>
                </v:shape>
                <v:shape id="文本框 76" o:spid="_x0000_s1026" o:spt="202" type="#_x0000_t202" style="position:absolute;left:1536;top:123;height:280;width:545;" filled="f" stroked="f" coordsize="21600,21600" o:gfxdata="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4vT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80" w:lineRule="exact"/>
                          <w:ind w:left="-8" w:right="-15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05193"/>
                            <w:spacing w:val="-7"/>
                            <w:sz w:val="28"/>
                          </w:rPr>
                          <w:t>校准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/>
          <w:color w:val="005193"/>
        </w:rPr>
        <w:t>6.2</w:t>
      </w:r>
      <w:r>
        <w:rPr>
          <w:color w:val="005193"/>
        </w:rPr>
        <w:t xml:space="preserve"> </w:t>
      </w:r>
    </w:p>
    <w:p>
      <w:pPr>
        <w:pStyle w:val="4"/>
        <w:spacing w:before="12"/>
        <w:rPr>
          <w:sz w:val="10"/>
        </w:rPr>
      </w:pPr>
    </w:p>
    <w:p>
      <w:pPr>
        <w:pStyle w:val="4"/>
        <w:spacing w:before="69" w:line="273" w:lineRule="exact"/>
        <w:ind w:left="119"/>
      </w:pPr>
      <w:r>
        <w:t>校准之前，先分别称量 0.2 克和 0.4 克的烘干碳酸钙，精确到 1 毫克。</w:t>
      </w:r>
    </w:p>
    <w:p>
      <w:pPr>
        <w:pStyle w:val="4"/>
        <w:spacing w:before="4" w:line="225" w:lineRule="auto"/>
        <w:ind w:left="119" w:right="2934"/>
      </w:pPr>
      <w:r>
        <w:t xml:space="preserve">将这两份碳酸钙分别放置两个反应容器中，每个反应容器中需加 20 毫升水。样本和标样的测定起始水位是 3 毫升，可使用缓冲罐来设定。 </w:t>
      </w:r>
    </w:p>
    <w:p>
      <w:pPr>
        <w:pStyle w:val="4"/>
        <w:spacing w:line="258" w:lineRule="exact"/>
        <w:ind w:left="119"/>
      </w:pPr>
      <w:r>
        <w:t>为使滴定管中的水位上升，所需起始水位是 3 毫升。</w:t>
      </w:r>
    </w:p>
    <w:p>
      <w:pPr>
        <w:pStyle w:val="4"/>
        <w:spacing w:before="4" w:line="225" w:lineRule="auto"/>
        <w:ind w:left="119" w:right="4474"/>
      </w:pPr>
      <w:r>
        <w:t xml:space="preserve">当少量二氧化碳溶解却未溢出时，这在实际操作中时有发生。将反应容器置于碳酸计上，即无需再次移动。 </w:t>
      </w:r>
    </w:p>
    <w:p>
      <w:pPr>
        <w:pStyle w:val="4"/>
        <w:spacing w:line="267" w:lineRule="exact"/>
        <w:ind w:left="119"/>
      </w:pPr>
      <w:r>
        <w:t xml:space="preserve">现在，向小试管中加入 7 毫升盐酸，用镊子将试管置于反应容器中。 </w:t>
      </w:r>
    </w:p>
    <w:p>
      <w:pPr>
        <w:pStyle w:val="4"/>
        <w:spacing w:before="11"/>
        <w:rPr>
          <w:sz w:val="13"/>
        </w:rPr>
      </w:pPr>
    </w:p>
    <w:p>
      <w:pPr>
        <w:pStyle w:val="4"/>
        <w:spacing w:before="82" w:line="225" w:lineRule="auto"/>
        <w:ind w:left="969" w:right="1314"/>
      </w:pPr>
      <w:r>
        <w:drawing>
          <wp:anchor distT="0" distB="0" distL="0" distR="0" simplePos="0" relativeHeight="251342848" behindDoc="1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65405</wp:posOffset>
            </wp:positionV>
            <wp:extent cx="5220335" cy="470535"/>
            <wp:effectExtent l="0" t="0" r="6985" b="1905"/>
            <wp:wrapNone/>
            <wp:docPr id="6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547" cy="470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ragraph">
                  <wp:posOffset>-17780</wp:posOffset>
                </wp:positionV>
                <wp:extent cx="287655" cy="338455"/>
                <wp:effectExtent l="0" t="0" r="0" b="0"/>
                <wp:wrapNone/>
                <wp:docPr id="96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Wingdings" w:hAnsi="Wingdings"/>
                                <w:sz w:val="4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48"/>
                              </w:rPr>
                              <w:t>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77" o:spid="_x0000_s1026" o:spt="202" type="#_x0000_t202" style="position:absolute;left:0pt;margin-left:33.95pt;margin-top:-1.4pt;height:26.65pt;width:22.65pt;mso-position-horizontal-relative:page;z-index:251724800;mso-width-relative:page;mso-height-relative:page;" filled="f" stroked="f" coordsize="21600,21600" o:gfxdata="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j3IAk1wAAAAgBAAAPAAAAAAAA&#10;AAEAIAAAACIAAABkcnMvZG93bnJldi54bWxQSwECFAAUAAAACACHTuJA8NEyhaEBAAAlAwAADgAA&#10;AAAAAAABACAAAAAmAQAAZHJzL2Uyb0RvYy54bWxQSwUGAAAAAAYABgBZAQAAO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Wingdings" w:hAnsi="Wingdings"/>
                          <w:sz w:val="48"/>
                        </w:rPr>
                      </w:pPr>
                      <w:r>
                        <w:rPr>
                          <w:rFonts w:ascii="Wingdings" w:hAnsi="Wingdings"/>
                          <w:sz w:val="48"/>
                        </w:rPr>
                        <w:t></w:t>
                      </w:r>
                    </w:p>
                  </w:txbxContent>
                </v:textbox>
              </v:shape>
            </w:pict>
          </mc:Fallback>
        </mc:AlternateContent>
      </w:r>
      <w:r>
        <w:t>用塞子塞住反应容器，并将活塞置于测量位置之前，切勿将盐酸喷溅到待分析物质上。将反应容器塞住之前，需将塞子润湿。随后将活塞转到测量位置。</w:t>
      </w:r>
    </w:p>
    <w:p>
      <w:pPr>
        <w:pStyle w:val="4"/>
        <w:spacing w:line="267" w:lineRule="exact"/>
        <w:ind w:left="969"/>
      </w:pPr>
      <w:r>
        <w:t xml:space="preserve">每个反应容器均需重复此操作。 </w:t>
      </w:r>
    </w:p>
    <w:p>
      <w:pPr>
        <w:pStyle w:val="4"/>
        <w:spacing w:before="10"/>
        <w:rPr>
          <w:sz w:val="13"/>
        </w:rPr>
      </w:pPr>
    </w:p>
    <w:p>
      <w:pPr>
        <w:pStyle w:val="4"/>
        <w:spacing w:before="70" w:line="273" w:lineRule="exact"/>
        <w:ind w:left="119"/>
      </w:pPr>
      <w:r>
        <w:t>倾斜反应容器，使盐酸流出试管，与被分析物质发生反应。</w:t>
      </w:r>
    </w:p>
    <w:p>
      <w:pPr>
        <w:pStyle w:val="4"/>
        <w:spacing w:line="264" w:lineRule="exact"/>
        <w:ind w:left="119"/>
      </w:pPr>
      <w:r>
        <w:t>反应中产生的气体将会降低滴定管中的液面高度，提高缓冲罐中的高度。</w:t>
      </w:r>
    </w:p>
    <w:p>
      <w:pPr>
        <w:pStyle w:val="4"/>
        <w:spacing w:before="4" w:line="225" w:lineRule="auto"/>
        <w:ind w:left="119" w:right="1174"/>
      </w:pPr>
      <w:r>
        <w:t>该水位差异切勿超过 3 毫升。一旦超过，二氧化碳会受压溶于水，从而增加其在水中的溶解度， 导致所获结果不准确。另外，不时振荡反应容器有助于加快反应进程。振荡5分钟。</w:t>
      </w:r>
    </w:p>
    <w:p>
      <w:pPr>
        <w:pStyle w:val="4"/>
        <w:spacing w:line="258" w:lineRule="exact"/>
        <w:ind w:left="119"/>
      </w:pPr>
      <w:r>
        <w:t>当体积不再变化时，记下体积数值。</w:t>
      </w:r>
    </w:p>
    <w:p>
      <w:pPr>
        <w:pStyle w:val="4"/>
        <w:spacing w:line="264" w:lineRule="exact"/>
        <w:ind w:left="119"/>
      </w:pPr>
      <w:r>
        <w:t>如果体积继续增加，则继续振荡直至体积稳定不变（振荡时间不应超过一个小时）。</w:t>
      </w:r>
    </w:p>
    <w:p>
      <w:pPr>
        <w:pStyle w:val="4"/>
        <w:spacing w:line="273" w:lineRule="exact"/>
        <w:ind w:left="119"/>
      </w:pPr>
      <w:r>
        <w:t>（测量值为大约 40 和 80 毫升二氧化碳）。</w:t>
      </w:r>
    </w:p>
    <w:p>
      <w:pPr>
        <w:pStyle w:val="4"/>
        <w:spacing w:before="3"/>
        <w:rPr>
          <w:sz w:val="18"/>
        </w:rPr>
      </w:pPr>
    </w:p>
    <w:p>
      <w:pPr>
        <w:pStyle w:val="3"/>
        <w:numPr>
          <w:ilvl w:val="1"/>
          <w:numId w:val="4"/>
        </w:numPr>
        <w:tabs>
          <w:tab w:val="left" w:pos="474"/>
          <w:tab w:val="left" w:pos="969"/>
        </w:tabs>
        <w:spacing w:before="0" w:after="0" w:line="240" w:lineRule="auto"/>
        <w:ind w:left="473" w:right="0" w:hanging="355"/>
        <w:jc w:val="left"/>
      </w:pPr>
      <w:r>
        <mc:AlternateContent>
          <mc:Choice Requires="wpg">
            <w:drawing>
              <wp:anchor distT="0" distB="0" distL="114300" distR="114300" simplePos="0" relativeHeight="251343872" behindDoc="1" locked="0" layoutInCell="1" allowOverlap="1">
                <wp:simplePos x="0" y="0"/>
                <wp:positionH relativeFrom="page">
                  <wp:posOffset>975360</wp:posOffset>
                </wp:positionH>
                <wp:positionV relativeFrom="paragraph">
                  <wp:posOffset>28575</wp:posOffset>
                </wp:positionV>
                <wp:extent cx="701675" cy="171450"/>
                <wp:effectExtent l="1905" t="1905" r="12700" b="9525"/>
                <wp:wrapNone/>
                <wp:docPr id="101" name="组合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675" cy="171450"/>
                          <a:chOff x="1537" y="45"/>
                          <a:chExt cx="1105" cy="270"/>
                        </a:xfrm>
                      </wpg:grpSpPr>
                      <wps:wsp>
                        <wps:cNvPr id="97" name="任意多边形 79"/>
                        <wps:cNvSpPr/>
                        <wps:spPr>
                          <a:xfrm>
                            <a:off x="1541" y="54"/>
                            <a:ext cx="255" cy="22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55" h="227">
                                <a:moveTo>
                                  <a:pt x="118" y="98"/>
                                </a:moveTo>
                                <a:lnTo>
                                  <a:pt x="19" y="98"/>
                                </a:lnTo>
                                <a:lnTo>
                                  <a:pt x="29" y="108"/>
                                </a:lnTo>
                                <a:lnTo>
                                  <a:pt x="37" y="106"/>
                                </a:lnTo>
                                <a:lnTo>
                                  <a:pt x="46" y="105"/>
                                </a:lnTo>
                                <a:lnTo>
                                  <a:pt x="55" y="105"/>
                                </a:lnTo>
                                <a:lnTo>
                                  <a:pt x="118" y="105"/>
                                </a:lnTo>
                                <a:lnTo>
                                  <a:pt x="118" y="216"/>
                                </a:lnTo>
                                <a:lnTo>
                                  <a:pt x="0" y="216"/>
                                </a:lnTo>
                                <a:lnTo>
                                  <a:pt x="9" y="226"/>
                                </a:lnTo>
                                <a:lnTo>
                                  <a:pt x="17" y="224"/>
                                </a:lnTo>
                                <a:lnTo>
                                  <a:pt x="26" y="223"/>
                                </a:lnTo>
                                <a:lnTo>
                                  <a:pt x="36" y="223"/>
                                </a:lnTo>
                                <a:lnTo>
                                  <a:pt x="254" y="223"/>
                                </a:lnTo>
                                <a:lnTo>
                                  <a:pt x="230" y="199"/>
                                </a:lnTo>
                                <a:lnTo>
                                  <a:pt x="213" y="216"/>
                                </a:lnTo>
                                <a:lnTo>
                                  <a:pt x="134" y="216"/>
                                </a:lnTo>
                                <a:lnTo>
                                  <a:pt x="134" y="105"/>
                                </a:lnTo>
                                <a:lnTo>
                                  <a:pt x="235" y="105"/>
                                </a:lnTo>
                                <a:lnTo>
                                  <a:pt x="213" y="83"/>
                                </a:lnTo>
                                <a:lnTo>
                                  <a:pt x="198" y="98"/>
                                </a:lnTo>
                                <a:lnTo>
                                  <a:pt x="134" y="98"/>
                                </a:lnTo>
                                <a:lnTo>
                                  <a:pt x="134" y="20"/>
                                </a:lnTo>
                                <a:lnTo>
                                  <a:pt x="144" y="12"/>
                                </a:lnTo>
                                <a:lnTo>
                                  <a:pt x="117" y="0"/>
                                </a:lnTo>
                                <a:lnTo>
                                  <a:pt x="117" y="14"/>
                                </a:lnTo>
                                <a:lnTo>
                                  <a:pt x="117" y="28"/>
                                </a:lnTo>
                                <a:lnTo>
                                  <a:pt x="118" y="39"/>
                                </a:lnTo>
                                <a:lnTo>
                                  <a:pt x="118" y="50"/>
                                </a:lnTo>
                                <a:lnTo>
                                  <a:pt x="118" y="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00519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8" name="任意多边形 80"/>
                        <wps:cNvSpPr/>
                        <wps:spPr>
                          <a:xfrm>
                            <a:off x="-15" y="9119"/>
                            <a:ext cx="258" cy="25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58" h="255">
                                <a:moveTo>
                                  <a:pt x="1849" y="-8865"/>
                                </a:moveTo>
                                <a:lnTo>
                                  <a:pt x="1857" y="-8873"/>
                                </a:lnTo>
                                <a:lnTo>
                                  <a:pt x="1874" y="-8883"/>
                                </a:lnTo>
                                <a:lnTo>
                                  <a:pt x="1899" y="-8896"/>
                                </a:lnTo>
                                <a:lnTo>
                                  <a:pt x="1931" y="-8910"/>
                                </a:lnTo>
                                <a:lnTo>
                                  <a:pt x="1930" y="-8914"/>
                                </a:lnTo>
                                <a:lnTo>
                                  <a:pt x="1891" y="-8901"/>
                                </a:lnTo>
                                <a:lnTo>
                                  <a:pt x="1891" y="-8983"/>
                                </a:lnTo>
                                <a:lnTo>
                                  <a:pt x="1929" y="-8983"/>
                                </a:lnTo>
                                <a:lnTo>
                                  <a:pt x="1911" y="-9001"/>
                                </a:lnTo>
                                <a:lnTo>
                                  <a:pt x="1900" y="-8990"/>
                                </a:lnTo>
                                <a:lnTo>
                                  <a:pt x="1891" y="-8990"/>
                                </a:lnTo>
                                <a:lnTo>
                                  <a:pt x="1891" y="-9048"/>
                                </a:lnTo>
                                <a:lnTo>
                                  <a:pt x="1900" y="-9055"/>
                                </a:lnTo>
                                <a:lnTo>
                                  <a:pt x="1876" y="-9066"/>
                                </a:lnTo>
                                <a:lnTo>
                                  <a:pt x="1877" y="-9054"/>
                                </a:lnTo>
                                <a:lnTo>
                                  <a:pt x="1877" y="-9042"/>
                                </a:lnTo>
                                <a:lnTo>
                                  <a:pt x="1877" y="-9030"/>
                                </a:lnTo>
                                <a:lnTo>
                                  <a:pt x="1877" y="-8990"/>
                                </a:lnTo>
                                <a:lnTo>
                                  <a:pt x="1834" y="-8990"/>
                                </a:lnTo>
                                <a:lnTo>
                                  <a:pt x="1844" y="-8980"/>
                                </a:lnTo>
                                <a:lnTo>
                                  <a:pt x="1852" y="-8982"/>
                                </a:lnTo>
                                <a:lnTo>
                                  <a:pt x="1861" y="-8983"/>
                                </a:lnTo>
                                <a:lnTo>
                                  <a:pt x="1871" y="-8983"/>
                                </a:lnTo>
                                <a:lnTo>
                                  <a:pt x="1877" y="-8983"/>
                                </a:lnTo>
                                <a:lnTo>
                                  <a:pt x="1877" y="-8897"/>
                                </a:lnTo>
                                <a:lnTo>
                                  <a:pt x="1868" y="-8894"/>
                                </a:lnTo>
                                <a:lnTo>
                                  <a:pt x="1858" y="-8890"/>
                                </a:lnTo>
                                <a:lnTo>
                                  <a:pt x="1847" y="-8887"/>
                                </a:lnTo>
                                <a:lnTo>
                                  <a:pt x="1837" y="-8884"/>
                                </a:lnTo>
                                <a:lnTo>
                                  <a:pt x="1849" y="-8865"/>
                                </a:lnTo>
                                <a:close/>
                                <a:moveTo>
                                  <a:pt x="1923" y="-9027"/>
                                </a:moveTo>
                                <a:lnTo>
                                  <a:pt x="1931" y="-9029"/>
                                </a:lnTo>
                                <a:lnTo>
                                  <a:pt x="1940" y="-9030"/>
                                </a:lnTo>
                                <a:lnTo>
                                  <a:pt x="1949" y="-9030"/>
                                </a:lnTo>
                                <a:lnTo>
                                  <a:pt x="2089" y="-9030"/>
                                </a:lnTo>
                                <a:lnTo>
                                  <a:pt x="2070" y="-9050"/>
                                </a:lnTo>
                                <a:lnTo>
                                  <a:pt x="2056" y="-9037"/>
                                </a:lnTo>
                                <a:lnTo>
                                  <a:pt x="2003" y="-9037"/>
                                </a:lnTo>
                                <a:lnTo>
                                  <a:pt x="2007" y="-9041"/>
                                </a:lnTo>
                                <a:lnTo>
                                  <a:pt x="2009" y="-9044"/>
                                </a:lnTo>
                                <a:lnTo>
                                  <a:pt x="2009" y="-9047"/>
                                </a:lnTo>
                                <a:lnTo>
                                  <a:pt x="2009" y="-9049"/>
                                </a:lnTo>
                                <a:lnTo>
                                  <a:pt x="2009" y="-9051"/>
                                </a:lnTo>
                                <a:lnTo>
                                  <a:pt x="2007" y="-9054"/>
                                </a:lnTo>
                                <a:lnTo>
                                  <a:pt x="2005" y="-9057"/>
                                </a:lnTo>
                                <a:lnTo>
                                  <a:pt x="1997" y="-9062"/>
                                </a:lnTo>
                                <a:lnTo>
                                  <a:pt x="1983" y="-9069"/>
                                </a:lnTo>
                                <a:lnTo>
                                  <a:pt x="1980" y="-9066"/>
                                </a:lnTo>
                                <a:lnTo>
                                  <a:pt x="1989" y="-9055"/>
                                </a:lnTo>
                                <a:lnTo>
                                  <a:pt x="1994" y="-9046"/>
                                </a:lnTo>
                                <a:lnTo>
                                  <a:pt x="1995" y="-9037"/>
                                </a:lnTo>
                                <a:lnTo>
                                  <a:pt x="1913" y="-9037"/>
                                </a:lnTo>
                                <a:lnTo>
                                  <a:pt x="1923" y="-9027"/>
                                </a:lnTo>
                                <a:close/>
                                <a:moveTo>
                                  <a:pt x="1996" y="-9012"/>
                                </a:moveTo>
                                <a:lnTo>
                                  <a:pt x="1983" y="-9023"/>
                                </a:lnTo>
                                <a:lnTo>
                                  <a:pt x="1977" y="-9015"/>
                                </a:lnTo>
                                <a:lnTo>
                                  <a:pt x="1948" y="-9015"/>
                                </a:lnTo>
                                <a:lnTo>
                                  <a:pt x="1935" y="-9023"/>
                                </a:lnTo>
                                <a:lnTo>
                                  <a:pt x="1936" y="-9013"/>
                                </a:lnTo>
                                <a:lnTo>
                                  <a:pt x="1936" y="-9004"/>
                                </a:lnTo>
                                <a:lnTo>
                                  <a:pt x="1936" y="-8995"/>
                                </a:lnTo>
                                <a:lnTo>
                                  <a:pt x="1936" y="-8986"/>
                                </a:lnTo>
                                <a:lnTo>
                                  <a:pt x="1936" y="-8976"/>
                                </a:lnTo>
                                <a:lnTo>
                                  <a:pt x="1935" y="-8967"/>
                                </a:lnTo>
                                <a:lnTo>
                                  <a:pt x="1948" y="-8971"/>
                                </a:lnTo>
                                <a:lnTo>
                                  <a:pt x="1948" y="-8978"/>
                                </a:lnTo>
                                <a:lnTo>
                                  <a:pt x="1978" y="-8978"/>
                                </a:lnTo>
                                <a:lnTo>
                                  <a:pt x="1978" y="-8971"/>
                                </a:lnTo>
                                <a:lnTo>
                                  <a:pt x="1991" y="-8977"/>
                                </a:lnTo>
                                <a:lnTo>
                                  <a:pt x="1990" y="-8986"/>
                                </a:lnTo>
                                <a:lnTo>
                                  <a:pt x="1990" y="-8996"/>
                                </a:lnTo>
                                <a:lnTo>
                                  <a:pt x="1990" y="-9007"/>
                                </a:lnTo>
                                <a:lnTo>
                                  <a:pt x="1996" y="-9012"/>
                                </a:lnTo>
                                <a:close/>
                                <a:moveTo>
                                  <a:pt x="2024" y="-8975"/>
                                </a:moveTo>
                                <a:lnTo>
                                  <a:pt x="2024" y="-8978"/>
                                </a:lnTo>
                                <a:lnTo>
                                  <a:pt x="2055" y="-8978"/>
                                </a:lnTo>
                                <a:lnTo>
                                  <a:pt x="2055" y="-8971"/>
                                </a:lnTo>
                                <a:lnTo>
                                  <a:pt x="2069" y="-8976"/>
                                </a:lnTo>
                                <a:lnTo>
                                  <a:pt x="2068" y="-8987"/>
                                </a:lnTo>
                                <a:lnTo>
                                  <a:pt x="2067" y="-8997"/>
                                </a:lnTo>
                                <a:lnTo>
                                  <a:pt x="2067" y="-9006"/>
                                </a:lnTo>
                                <a:lnTo>
                                  <a:pt x="2075" y="-9012"/>
                                </a:lnTo>
                                <a:lnTo>
                                  <a:pt x="2061" y="-9023"/>
                                </a:lnTo>
                                <a:lnTo>
                                  <a:pt x="2053" y="-9015"/>
                                </a:lnTo>
                                <a:lnTo>
                                  <a:pt x="2024" y="-9015"/>
                                </a:lnTo>
                                <a:lnTo>
                                  <a:pt x="2011" y="-9022"/>
                                </a:lnTo>
                                <a:lnTo>
                                  <a:pt x="2011" y="-9012"/>
                                </a:lnTo>
                                <a:lnTo>
                                  <a:pt x="2012" y="-9004"/>
                                </a:lnTo>
                                <a:lnTo>
                                  <a:pt x="2012" y="-8996"/>
                                </a:lnTo>
                                <a:lnTo>
                                  <a:pt x="2012" y="-8988"/>
                                </a:lnTo>
                                <a:lnTo>
                                  <a:pt x="2011" y="-8980"/>
                                </a:lnTo>
                                <a:lnTo>
                                  <a:pt x="2011" y="-8971"/>
                                </a:lnTo>
                                <a:lnTo>
                                  <a:pt x="2024" y="-8975"/>
                                </a:lnTo>
                                <a:close/>
                                <a:moveTo>
                                  <a:pt x="1969" y="-8873"/>
                                </a:moveTo>
                                <a:lnTo>
                                  <a:pt x="1985" y="-8889"/>
                                </a:lnTo>
                                <a:lnTo>
                                  <a:pt x="2000" y="-8889"/>
                                </a:lnTo>
                                <a:lnTo>
                                  <a:pt x="2006" y="-8877"/>
                                </a:lnTo>
                                <a:lnTo>
                                  <a:pt x="2013" y="-8866"/>
                                </a:lnTo>
                                <a:lnTo>
                                  <a:pt x="2022" y="-8855"/>
                                </a:lnTo>
                                <a:lnTo>
                                  <a:pt x="2031" y="-8845"/>
                                </a:lnTo>
                                <a:lnTo>
                                  <a:pt x="2042" y="-8836"/>
                                </a:lnTo>
                                <a:lnTo>
                                  <a:pt x="2052" y="-8828"/>
                                </a:lnTo>
                                <a:lnTo>
                                  <a:pt x="2061" y="-8822"/>
                                </a:lnTo>
                                <a:lnTo>
                                  <a:pt x="2071" y="-8817"/>
                                </a:lnTo>
                                <a:lnTo>
                                  <a:pt x="2073" y="-8824"/>
                                </a:lnTo>
                                <a:lnTo>
                                  <a:pt x="2080" y="-8829"/>
                                </a:lnTo>
                                <a:lnTo>
                                  <a:pt x="2091" y="-8830"/>
                                </a:lnTo>
                                <a:lnTo>
                                  <a:pt x="2091" y="-8835"/>
                                </a:lnTo>
                                <a:lnTo>
                                  <a:pt x="2075" y="-8837"/>
                                </a:lnTo>
                                <a:lnTo>
                                  <a:pt x="2060" y="-8842"/>
                                </a:lnTo>
                                <a:lnTo>
                                  <a:pt x="2045" y="-8850"/>
                                </a:lnTo>
                                <a:lnTo>
                                  <a:pt x="2030" y="-8861"/>
                                </a:lnTo>
                                <a:lnTo>
                                  <a:pt x="2036" y="-8865"/>
                                </a:lnTo>
                                <a:lnTo>
                                  <a:pt x="2042" y="-8869"/>
                                </a:lnTo>
                                <a:lnTo>
                                  <a:pt x="2048" y="-8872"/>
                                </a:lnTo>
                                <a:lnTo>
                                  <a:pt x="2054" y="-8876"/>
                                </a:lnTo>
                                <a:lnTo>
                                  <a:pt x="2059" y="-8878"/>
                                </a:lnTo>
                                <a:lnTo>
                                  <a:pt x="2065" y="-8878"/>
                                </a:lnTo>
                                <a:lnTo>
                                  <a:pt x="2053" y="-8889"/>
                                </a:lnTo>
                                <a:lnTo>
                                  <a:pt x="2089" y="-8889"/>
                                </a:lnTo>
                                <a:lnTo>
                                  <a:pt x="2070" y="-8909"/>
                                </a:lnTo>
                                <a:lnTo>
                                  <a:pt x="2056" y="-8896"/>
                                </a:lnTo>
                                <a:lnTo>
                                  <a:pt x="2030" y="-8896"/>
                                </a:lnTo>
                                <a:lnTo>
                                  <a:pt x="2030" y="-8915"/>
                                </a:lnTo>
                                <a:lnTo>
                                  <a:pt x="2071" y="-8915"/>
                                </a:lnTo>
                                <a:lnTo>
                                  <a:pt x="2053" y="-8933"/>
                                </a:lnTo>
                                <a:lnTo>
                                  <a:pt x="2042" y="-8922"/>
                                </a:lnTo>
                                <a:lnTo>
                                  <a:pt x="2030" y="-8922"/>
                                </a:lnTo>
                                <a:lnTo>
                                  <a:pt x="2030" y="-8938"/>
                                </a:lnTo>
                                <a:lnTo>
                                  <a:pt x="2083" y="-8938"/>
                                </a:lnTo>
                                <a:lnTo>
                                  <a:pt x="2064" y="-8957"/>
                                </a:lnTo>
                                <a:lnTo>
                                  <a:pt x="2052" y="-8945"/>
                                </a:lnTo>
                                <a:lnTo>
                                  <a:pt x="2030" y="-8945"/>
                                </a:lnTo>
                                <a:lnTo>
                                  <a:pt x="2030" y="-8954"/>
                                </a:lnTo>
                                <a:lnTo>
                                  <a:pt x="2039" y="-8959"/>
                                </a:lnTo>
                                <a:lnTo>
                                  <a:pt x="2016" y="-8969"/>
                                </a:lnTo>
                                <a:lnTo>
                                  <a:pt x="2017" y="-8960"/>
                                </a:lnTo>
                                <a:lnTo>
                                  <a:pt x="2017" y="-8952"/>
                                </a:lnTo>
                                <a:lnTo>
                                  <a:pt x="2017" y="-8945"/>
                                </a:lnTo>
                                <a:lnTo>
                                  <a:pt x="1980" y="-8945"/>
                                </a:lnTo>
                                <a:lnTo>
                                  <a:pt x="1980" y="-8954"/>
                                </a:lnTo>
                                <a:lnTo>
                                  <a:pt x="1988" y="-8960"/>
                                </a:lnTo>
                                <a:lnTo>
                                  <a:pt x="1966" y="-8969"/>
                                </a:lnTo>
                                <a:lnTo>
                                  <a:pt x="1966" y="-8962"/>
                                </a:lnTo>
                                <a:lnTo>
                                  <a:pt x="1967" y="-8954"/>
                                </a:lnTo>
                                <a:lnTo>
                                  <a:pt x="1967" y="-8945"/>
                                </a:lnTo>
                                <a:lnTo>
                                  <a:pt x="1920" y="-8945"/>
                                </a:lnTo>
                                <a:lnTo>
                                  <a:pt x="1930" y="-8935"/>
                                </a:lnTo>
                                <a:lnTo>
                                  <a:pt x="1938" y="-8937"/>
                                </a:lnTo>
                                <a:lnTo>
                                  <a:pt x="1946" y="-8938"/>
                                </a:lnTo>
                                <a:lnTo>
                                  <a:pt x="1956" y="-8938"/>
                                </a:lnTo>
                                <a:lnTo>
                                  <a:pt x="1967" y="-8938"/>
                                </a:lnTo>
                                <a:lnTo>
                                  <a:pt x="1967" y="-8922"/>
                                </a:lnTo>
                                <a:lnTo>
                                  <a:pt x="1933" y="-8922"/>
                                </a:lnTo>
                                <a:lnTo>
                                  <a:pt x="1943" y="-8912"/>
                                </a:lnTo>
                                <a:lnTo>
                                  <a:pt x="1951" y="-8914"/>
                                </a:lnTo>
                                <a:lnTo>
                                  <a:pt x="1959" y="-8915"/>
                                </a:lnTo>
                                <a:lnTo>
                                  <a:pt x="1967" y="-8915"/>
                                </a:lnTo>
                                <a:lnTo>
                                  <a:pt x="1967" y="-8896"/>
                                </a:lnTo>
                                <a:lnTo>
                                  <a:pt x="1916" y="-8896"/>
                                </a:lnTo>
                                <a:lnTo>
                                  <a:pt x="1926" y="-8886"/>
                                </a:lnTo>
                                <a:lnTo>
                                  <a:pt x="1934" y="-8888"/>
                                </a:lnTo>
                                <a:lnTo>
                                  <a:pt x="1943" y="-8889"/>
                                </a:lnTo>
                                <a:lnTo>
                                  <a:pt x="1953" y="-8889"/>
                                </a:lnTo>
                                <a:lnTo>
                                  <a:pt x="1967" y="-8889"/>
                                </a:lnTo>
                                <a:lnTo>
                                  <a:pt x="1953" y="-8874"/>
                                </a:lnTo>
                                <a:lnTo>
                                  <a:pt x="1936" y="-8860"/>
                                </a:lnTo>
                                <a:lnTo>
                                  <a:pt x="1915" y="-8846"/>
                                </a:lnTo>
                                <a:lnTo>
                                  <a:pt x="1890" y="-8833"/>
                                </a:lnTo>
                                <a:lnTo>
                                  <a:pt x="1891" y="-8830"/>
                                </a:lnTo>
                                <a:lnTo>
                                  <a:pt x="1910" y="-8837"/>
                                </a:lnTo>
                                <a:lnTo>
                                  <a:pt x="1927" y="-8844"/>
                                </a:lnTo>
                                <a:lnTo>
                                  <a:pt x="1942" y="-8853"/>
                                </a:lnTo>
                                <a:lnTo>
                                  <a:pt x="1956" y="-8863"/>
                                </a:lnTo>
                                <a:lnTo>
                                  <a:pt x="1956" y="-8843"/>
                                </a:lnTo>
                                <a:lnTo>
                                  <a:pt x="1956" y="-8836"/>
                                </a:lnTo>
                                <a:lnTo>
                                  <a:pt x="1955" y="-8831"/>
                                </a:lnTo>
                                <a:lnTo>
                                  <a:pt x="1953" y="-8828"/>
                                </a:lnTo>
                                <a:lnTo>
                                  <a:pt x="1965" y="-8814"/>
                                </a:lnTo>
                                <a:lnTo>
                                  <a:pt x="1970" y="-8822"/>
                                </a:lnTo>
                                <a:lnTo>
                                  <a:pt x="1979" y="-8831"/>
                                </a:lnTo>
                                <a:lnTo>
                                  <a:pt x="1991" y="-8842"/>
                                </a:lnTo>
                                <a:lnTo>
                                  <a:pt x="2006" y="-8854"/>
                                </a:lnTo>
                                <a:lnTo>
                                  <a:pt x="2004" y="-8857"/>
                                </a:lnTo>
                                <a:lnTo>
                                  <a:pt x="1969" y="-8837"/>
                                </a:lnTo>
                                <a:lnTo>
                                  <a:pt x="1969" y="-8873"/>
                                </a:lnTo>
                                <a:close/>
                                <a:moveTo>
                                  <a:pt x="2017" y="-8922"/>
                                </a:moveTo>
                                <a:lnTo>
                                  <a:pt x="1980" y="-8922"/>
                                </a:lnTo>
                                <a:lnTo>
                                  <a:pt x="1980" y="-8938"/>
                                </a:lnTo>
                                <a:lnTo>
                                  <a:pt x="2017" y="-8938"/>
                                </a:lnTo>
                                <a:lnTo>
                                  <a:pt x="2017" y="-8922"/>
                                </a:lnTo>
                                <a:close/>
                                <a:moveTo>
                                  <a:pt x="2017" y="-8896"/>
                                </a:moveTo>
                                <a:lnTo>
                                  <a:pt x="1980" y="-8896"/>
                                </a:lnTo>
                                <a:lnTo>
                                  <a:pt x="1980" y="-8915"/>
                                </a:lnTo>
                                <a:lnTo>
                                  <a:pt x="2017" y="-8915"/>
                                </a:lnTo>
                                <a:lnTo>
                                  <a:pt x="2017" y="-8896"/>
                                </a:lnTo>
                                <a:close/>
                                <a:moveTo>
                                  <a:pt x="2048" y="-8889"/>
                                </a:moveTo>
                                <a:lnTo>
                                  <a:pt x="2043" y="-8883"/>
                                </a:lnTo>
                                <a:lnTo>
                                  <a:pt x="2036" y="-8875"/>
                                </a:lnTo>
                                <a:lnTo>
                                  <a:pt x="2026" y="-8865"/>
                                </a:lnTo>
                                <a:lnTo>
                                  <a:pt x="2019" y="-8872"/>
                                </a:lnTo>
                                <a:lnTo>
                                  <a:pt x="2012" y="-8880"/>
                                </a:lnTo>
                                <a:lnTo>
                                  <a:pt x="2005" y="-8889"/>
                                </a:lnTo>
                                <a:lnTo>
                                  <a:pt x="2048" y="-88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00519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9" name="任意多边形 81"/>
                        <wps:cNvSpPr/>
                        <wps:spPr>
                          <a:xfrm>
                            <a:off x="-138" y="9273"/>
                            <a:ext cx="256" cy="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56" h="259">
                                <a:moveTo>
                                  <a:pt x="2375" y="-9174"/>
                                </a:moveTo>
                                <a:lnTo>
                                  <a:pt x="2377" y="-9168"/>
                                </a:lnTo>
                                <a:lnTo>
                                  <a:pt x="2380" y="-9165"/>
                                </a:lnTo>
                                <a:lnTo>
                                  <a:pt x="2383" y="-9165"/>
                                </a:lnTo>
                                <a:lnTo>
                                  <a:pt x="2384" y="-9165"/>
                                </a:lnTo>
                                <a:lnTo>
                                  <a:pt x="2385" y="-9167"/>
                                </a:lnTo>
                                <a:lnTo>
                                  <a:pt x="2388" y="-9171"/>
                                </a:lnTo>
                                <a:lnTo>
                                  <a:pt x="2391" y="-9175"/>
                                </a:lnTo>
                                <a:lnTo>
                                  <a:pt x="2393" y="-9178"/>
                                </a:lnTo>
                                <a:lnTo>
                                  <a:pt x="2393" y="-9182"/>
                                </a:lnTo>
                                <a:lnTo>
                                  <a:pt x="2393" y="-9184"/>
                                </a:lnTo>
                                <a:lnTo>
                                  <a:pt x="2392" y="-9187"/>
                                </a:lnTo>
                                <a:lnTo>
                                  <a:pt x="2389" y="-9191"/>
                                </a:lnTo>
                                <a:lnTo>
                                  <a:pt x="2386" y="-9196"/>
                                </a:lnTo>
                                <a:lnTo>
                                  <a:pt x="2378" y="-9201"/>
                                </a:lnTo>
                                <a:lnTo>
                                  <a:pt x="2367" y="-9209"/>
                                </a:lnTo>
                                <a:lnTo>
                                  <a:pt x="2352" y="-9217"/>
                                </a:lnTo>
                                <a:lnTo>
                                  <a:pt x="2350" y="-9214"/>
                                </a:lnTo>
                                <a:lnTo>
                                  <a:pt x="2359" y="-9202"/>
                                </a:lnTo>
                                <a:lnTo>
                                  <a:pt x="2366" y="-9192"/>
                                </a:lnTo>
                                <a:lnTo>
                                  <a:pt x="2372" y="-9183"/>
                                </a:lnTo>
                                <a:lnTo>
                                  <a:pt x="2375" y="-9174"/>
                                </a:lnTo>
                                <a:close/>
                                <a:moveTo>
                                  <a:pt x="2493" y="-9052"/>
                                </a:moveTo>
                                <a:lnTo>
                                  <a:pt x="2473" y="-9073"/>
                                </a:lnTo>
                                <a:lnTo>
                                  <a:pt x="2458" y="-9059"/>
                                </a:lnTo>
                                <a:lnTo>
                                  <a:pt x="2415" y="-9059"/>
                                </a:lnTo>
                                <a:lnTo>
                                  <a:pt x="2415" y="-9104"/>
                                </a:lnTo>
                                <a:lnTo>
                                  <a:pt x="2478" y="-9104"/>
                                </a:lnTo>
                                <a:lnTo>
                                  <a:pt x="2458" y="-9124"/>
                                </a:lnTo>
                                <a:lnTo>
                                  <a:pt x="2445" y="-9111"/>
                                </a:lnTo>
                                <a:lnTo>
                                  <a:pt x="2415" y="-9111"/>
                                </a:lnTo>
                                <a:lnTo>
                                  <a:pt x="2415" y="-9152"/>
                                </a:lnTo>
                                <a:lnTo>
                                  <a:pt x="2486" y="-9152"/>
                                </a:lnTo>
                                <a:lnTo>
                                  <a:pt x="2466" y="-9171"/>
                                </a:lnTo>
                                <a:lnTo>
                                  <a:pt x="2453" y="-9158"/>
                                </a:lnTo>
                                <a:lnTo>
                                  <a:pt x="2421" y="-9158"/>
                                </a:lnTo>
                                <a:lnTo>
                                  <a:pt x="2428" y="-9168"/>
                                </a:lnTo>
                                <a:lnTo>
                                  <a:pt x="2435" y="-9177"/>
                                </a:lnTo>
                                <a:lnTo>
                                  <a:pt x="2442" y="-9188"/>
                                </a:lnTo>
                                <a:lnTo>
                                  <a:pt x="2449" y="-9198"/>
                                </a:lnTo>
                                <a:lnTo>
                                  <a:pt x="2456" y="-9205"/>
                                </a:lnTo>
                                <a:lnTo>
                                  <a:pt x="2464" y="-9208"/>
                                </a:lnTo>
                                <a:lnTo>
                                  <a:pt x="2441" y="-9224"/>
                                </a:lnTo>
                                <a:lnTo>
                                  <a:pt x="2437" y="-9209"/>
                                </a:lnTo>
                                <a:lnTo>
                                  <a:pt x="2431" y="-9193"/>
                                </a:lnTo>
                                <a:lnTo>
                                  <a:pt x="2424" y="-9176"/>
                                </a:lnTo>
                                <a:lnTo>
                                  <a:pt x="2415" y="-9158"/>
                                </a:lnTo>
                                <a:lnTo>
                                  <a:pt x="2343" y="-9158"/>
                                </a:lnTo>
                                <a:lnTo>
                                  <a:pt x="2353" y="-9148"/>
                                </a:lnTo>
                                <a:lnTo>
                                  <a:pt x="2361" y="-9150"/>
                                </a:lnTo>
                                <a:lnTo>
                                  <a:pt x="2370" y="-9152"/>
                                </a:lnTo>
                                <a:lnTo>
                                  <a:pt x="2380" y="-9152"/>
                                </a:lnTo>
                                <a:lnTo>
                                  <a:pt x="2399" y="-9152"/>
                                </a:lnTo>
                                <a:lnTo>
                                  <a:pt x="2399" y="-9111"/>
                                </a:lnTo>
                                <a:lnTo>
                                  <a:pt x="2345" y="-9111"/>
                                </a:lnTo>
                                <a:lnTo>
                                  <a:pt x="2354" y="-9101"/>
                                </a:lnTo>
                                <a:lnTo>
                                  <a:pt x="2362" y="-9103"/>
                                </a:lnTo>
                                <a:lnTo>
                                  <a:pt x="2371" y="-9104"/>
                                </a:lnTo>
                                <a:lnTo>
                                  <a:pt x="2381" y="-9104"/>
                                </a:lnTo>
                                <a:lnTo>
                                  <a:pt x="2399" y="-9104"/>
                                </a:lnTo>
                                <a:lnTo>
                                  <a:pt x="2399" y="-9059"/>
                                </a:lnTo>
                                <a:lnTo>
                                  <a:pt x="2326" y="-9059"/>
                                </a:lnTo>
                                <a:lnTo>
                                  <a:pt x="2336" y="-9049"/>
                                </a:lnTo>
                                <a:lnTo>
                                  <a:pt x="2344" y="-9051"/>
                                </a:lnTo>
                                <a:lnTo>
                                  <a:pt x="2353" y="-9052"/>
                                </a:lnTo>
                                <a:lnTo>
                                  <a:pt x="2362" y="-9052"/>
                                </a:lnTo>
                                <a:lnTo>
                                  <a:pt x="2399" y="-9052"/>
                                </a:lnTo>
                                <a:lnTo>
                                  <a:pt x="2399" y="-9029"/>
                                </a:lnTo>
                                <a:lnTo>
                                  <a:pt x="2399" y="-9008"/>
                                </a:lnTo>
                                <a:lnTo>
                                  <a:pt x="2399" y="-8987"/>
                                </a:lnTo>
                                <a:lnTo>
                                  <a:pt x="2398" y="-8967"/>
                                </a:lnTo>
                                <a:lnTo>
                                  <a:pt x="2416" y="-8973"/>
                                </a:lnTo>
                                <a:lnTo>
                                  <a:pt x="2415" y="-8987"/>
                                </a:lnTo>
                                <a:lnTo>
                                  <a:pt x="2415" y="-9005"/>
                                </a:lnTo>
                                <a:lnTo>
                                  <a:pt x="2415" y="-9027"/>
                                </a:lnTo>
                                <a:lnTo>
                                  <a:pt x="2415" y="-9052"/>
                                </a:lnTo>
                                <a:lnTo>
                                  <a:pt x="2493" y="-9052"/>
                                </a:lnTo>
                                <a:close/>
                                <a:moveTo>
                                  <a:pt x="2300" y="-9115"/>
                                </a:moveTo>
                                <a:lnTo>
                                  <a:pt x="2308" y="-9106"/>
                                </a:lnTo>
                                <a:lnTo>
                                  <a:pt x="2315" y="-9096"/>
                                </a:lnTo>
                                <a:lnTo>
                                  <a:pt x="2320" y="-9085"/>
                                </a:lnTo>
                                <a:lnTo>
                                  <a:pt x="2323" y="-9078"/>
                                </a:lnTo>
                                <a:lnTo>
                                  <a:pt x="2326" y="-9075"/>
                                </a:lnTo>
                                <a:lnTo>
                                  <a:pt x="2328" y="-9075"/>
                                </a:lnTo>
                                <a:lnTo>
                                  <a:pt x="2330" y="-9075"/>
                                </a:lnTo>
                                <a:lnTo>
                                  <a:pt x="2331" y="-9077"/>
                                </a:lnTo>
                                <a:lnTo>
                                  <a:pt x="2333" y="-9082"/>
                                </a:lnTo>
                                <a:lnTo>
                                  <a:pt x="2335" y="-9086"/>
                                </a:lnTo>
                                <a:lnTo>
                                  <a:pt x="2336" y="-9090"/>
                                </a:lnTo>
                                <a:lnTo>
                                  <a:pt x="2336" y="-9092"/>
                                </a:lnTo>
                                <a:lnTo>
                                  <a:pt x="2336" y="-9097"/>
                                </a:lnTo>
                                <a:lnTo>
                                  <a:pt x="2333" y="-9101"/>
                                </a:lnTo>
                                <a:lnTo>
                                  <a:pt x="2328" y="-9106"/>
                                </a:lnTo>
                                <a:lnTo>
                                  <a:pt x="2323" y="-9110"/>
                                </a:lnTo>
                                <a:lnTo>
                                  <a:pt x="2314" y="-9115"/>
                                </a:lnTo>
                                <a:lnTo>
                                  <a:pt x="2300" y="-9122"/>
                                </a:lnTo>
                                <a:lnTo>
                                  <a:pt x="2300" y="-9152"/>
                                </a:lnTo>
                                <a:lnTo>
                                  <a:pt x="2345" y="-9152"/>
                                </a:lnTo>
                                <a:lnTo>
                                  <a:pt x="2326" y="-9170"/>
                                </a:lnTo>
                                <a:lnTo>
                                  <a:pt x="2314" y="-9158"/>
                                </a:lnTo>
                                <a:lnTo>
                                  <a:pt x="2300" y="-9158"/>
                                </a:lnTo>
                                <a:lnTo>
                                  <a:pt x="2300" y="-9203"/>
                                </a:lnTo>
                                <a:lnTo>
                                  <a:pt x="2308" y="-9211"/>
                                </a:lnTo>
                                <a:lnTo>
                                  <a:pt x="2283" y="-9224"/>
                                </a:lnTo>
                                <a:lnTo>
                                  <a:pt x="2284" y="-9205"/>
                                </a:lnTo>
                                <a:lnTo>
                                  <a:pt x="2284" y="-9188"/>
                                </a:lnTo>
                                <a:lnTo>
                                  <a:pt x="2284" y="-9172"/>
                                </a:lnTo>
                                <a:lnTo>
                                  <a:pt x="2284" y="-9158"/>
                                </a:lnTo>
                                <a:lnTo>
                                  <a:pt x="2241" y="-9158"/>
                                </a:lnTo>
                                <a:lnTo>
                                  <a:pt x="2250" y="-9148"/>
                                </a:lnTo>
                                <a:lnTo>
                                  <a:pt x="2258" y="-9150"/>
                                </a:lnTo>
                                <a:lnTo>
                                  <a:pt x="2267" y="-9152"/>
                                </a:lnTo>
                                <a:lnTo>
                                  <a:pt x="2277" y="-9152"/>
                                </a:lnTo>
                                <a:lnTo>
                                  <a:pt x="2284" y="-9152"/>
                                </a:lnTo>
                                <a:lnTo>
                                  <a:pt x="2275" y="-9115"/>
                                </a:lnTo>
                                <a:lnTo>
                                  <a:pt x="2264" y="-9083"/>
                                </a:lnTo>
                                <a:lnTo>
                                  <a:pt x="2252" y="-9054"/>
                                </a:lnTo>
                                <a:lnTo>
                                  <a:pt x="2237" y="-9028"/>
                                </a:lnTo>
                                <a:lnTo>
                                  <a:pt x="2241" y="-9026"/>
                                </a:lnTo>
                                <a:lnTo>
                                  <a:pt x="2253" y="-9041"/>
                                </a:lnTo>
                                <a:lnTo>
                                  <a:pt x="2264" y="-9058"/>
                                </a:lnTo>
                                <a:lnTo>
                                  <a:pt x="2275" y="-9077"/>
                                </a:lnTo>
                                <a:lnTo>
                                  <a:pt x="2284" y="-9098"/>
                                </a:lnTo>
                                <a:lnTo>
                                  <a:pt x="2284" y="-9064"/>
                                </a:lnTo>
                                <a:lnTo>
                                  <a:pt x="2284" y="-9031"/>
                                </a:lnTo>
                                <a:lnTo>
                                  <a:pt x="2284" y="-8998"/>
                                </a:lnTo>
                                <a:lnTo>
                                  <a:pt x="2283" y="-8966"/>
                                </a:lnTo>
                                <a:lnTo>
                                  <a:pt x="2301" y="-8972"/>
                                </a:lnTo>
                                <a:lnTo>
                                  <a:pt x="2300" y="-8990"/>
                                </a:lnTo>
                                <a:lnTo>
                                  <a:pt x="2300" y="-9005"/>
                                </a:lnTo>
                                <a:lnTo>
                                  <a:pt x="2300" y="-9018"/>
                                </a:lnTo>
                                <a:lnTo>
                                  <a:pt x="2300" y="-9027"/>
                                </a:lnTo>
                                <a:lnTo>
                                  <a:pt x="2300" y="-9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00519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0" name="任意多边形 82"/>
                        <wps:cNvSpPr/>
                        <wps:spPr>
                          <a:xfrm>
                            <a:off x="2381" y="50"/>
                            <a:ext cx="255" cy="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55" h="260">
                                <a:moveTo>
                                  <a:pt x="202" y="193"/>
                                </a:moveTo>
                                <a:lnTo>
                                  <a:pt x="182" y="173"/>
                                </a:lnTo>
                                <a:lnTo>
                                  <a:pt x="169" y="186"/>
                                </a:lnTo>
                                <a:lnTo>
                                  <a:pt x="136" y="186"/>
                                </a:lnTo>
                                <a:lnTo>
                                  <a:pt x="136" y="71"/>
                                </a:lnTo>
                                <a:lnTo>
                                  <a:pt x="142" y="71"/>
                                </a:lnTo>
                                <a:lnTo>
                                  <a:pt x="158" y="114"/>
                                </a:lnTo>
                                <a:lnTo>
                                  <a:pt x="179" y="151"/>
                                </a:lnTo>
                                <a:lnTo>
                                  <a:pt x="203" y="180"/>
                                </a:lnTo>
                                <a:lnTo>
                                  <a:pt x="230" y="203"/>
                                </a:lnTo>
                                <a:lnTo>
                                  <a:pt x="233" y="195"/>
                                </a:lnTo>
                                <a:lnTo>
                                  <a:pt x="241" y="190"/>
                                </a:lnTo>
                                <a:lnTo>
                                  <a:pt x="254" y="190"/>
                                </a:lnTo>
                                <a:lnTo>
                                  <a:pt x="254" y="185"/>
                                </a:lnTo>
                                <a:lnTo>
                                  <a:pt x="221" y="169"/>
                                </a:lnTo>
                                <a:lnTo>
                                  <a:pt x="192" y="145"/>
                                </a:lnTo>
                                <a:lnTo>
                                  <a:pt x="167" y="113"/>
                                </a:lnTo>
                                <a:lnTo>
                                  <a:pt x="147" y="71"/>
                                </a:lnTo>
                                <a:lnTo>
                                  <a:pt x="248" y="71"/>
                                </a:lnTo>
                                <a:lnTo>
                                  <a:pt x="226" y="50"/>
                                </a:lnTo>
                                <a:lnTo>
                                  <a:pt x="211" y="65"/>
                                </a:lnTo>
                                <a:lnTo>
                                  <a:pt x="136" y="65"/>
                                </a:lnTo>
                                <a:lnTo>
                                  <a:pt x="136" y="22"/>
                                </a:lnTo>
                                <a:lnTo>
                                  <a:pt x="147" y="13"/>
                                </a:lnTo>
                                <a:lnTo>
                                  <a:pt x="119" y="0"/>
                                </a:lnTo>
                                <a:lnTo>
                                  <a:pt x="119" y="17"/>
                                </a:lnTo>
                                <a:lnTo>
                                  <a:pt x="120" y="34"/>
                                </a:lnTo>
                                <a:lnTo>
                                  <a:pt x="120" y="50"/>
                                </a:lnTo>
                                <a:lnTo>
                                  <a:pt x="120" y="65"/>
                                </a:lnTo>
                                <a:lnTo>
                                  <a:pt x="9" y="65"/>
                                </a:lnTo>
                                <a:lnTo>
                                  <a:pt x="19" y="75"/>
                                </a:lnTo>
                                <a:lnTo>
                                  <a:pt x="27" y="72"/>
                                </a:lnTo>
                                <a:lnTo>
                                  <a:pt x="36" y="71"/>
                                </a:lnTo>
                                <a:lnTo>
                                  <a:pt x="45" y="71"/>
                                </a:lnTo>
                                <a:lnTo>
                                  <a:pt x="110" y="71"/>
                                </a:lnTo>
                                <a:lnTo>
                                  <a:pt x="89" y="114"/>
                                </a:lnTo>
                                <a:lnTo>
                                  <a:pt x="63" y="152"/>
                                </a:lnTo>
                                <a:lnTo>
                                  <a:pt x="34" y="184"/>
                                </a:lnTo>
                                <a:lnTo>
                                  <a:pt x="0" y="211"/>
                                </a:lnTo>
                                <a:lnTo>
                                  <a:pt x="1" y="216"/>
                                </a:lnTo>
                                <a:lnTo>
                                  <a:pt x="37" y="193"/>
                                </a:lnTo>
                                <a:lnTo>
                                  <a:pt x="69" y="164"/>
                                </a:lnTo>
                                <a:lnTo>
                                  <a:pt x="97" y="130"/>
                                </a:lnTo>
                                <a:lnTo>
                                  <a:pt x="120" y="90"/>
                                </a:lnTo>
                                <a:lnTo>
                                  <a:pt x="120" y="186"/>
                                </a:lnTo>
                                <a:lnTo>
                                  <a:pt x="55" y="186"/>
                                </a:lnTo>
                                <a:lnTo>
                                  <a:pt x="64" y="195"/>
                                </a:lnTo>
                                <a:lnTo>
                                  <a:pt x="74" y="193"/>
                                </a:lnTo>
                                <a:lnTo>
                                  <a:pt x="120" y="193"/>
                                </a:lnTo>
                                <a:lnTo>
                                  <a:pt x="120" y="204"/>
                                </a:lnTo>
                                <a:lnTo>
                                  <a:pt x="120" y="219"/>
                                </a:lnTo>
                                <a:lnTo>
                                  <a:pt x="119" y="237"/>
                                </a:lnTo>
                                <a:lnTo>
                                  <a:pt x="119" y="260"/>
                                </a:lnTo>
                                <a:lnTo>
                                  <a:pt x="137" y="253"/>
                                </a:lnTo>
                                <a:lnTo>
                                  <a:pt x="137" y="241"/>
                                </a:lnTo>
                                <a:lnTo>
                                  <a:pt x="137" y="228"/>
                                </a:lnTo>
                                <a:lnTo>
                                  <a:pt x="136" y="211"/>
                                </a:lnTo>
                                <a:lnTo>
                                  <a:pt x="136" y="193"/>
                                </a:lnTo>
                                <a:lnTo>
                                  <a:pt x="202" y="1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00519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8" o:spid="_x0000_s1026" o:spt="203" style="position:absolute;left:0pt;margin-left:76.8pt;margin-top:2.25pt;height:13.5pt;width:55.25pt;mso-position-horizontal-relative:page;z-index:-251972608;mso-width-relative:page;mso-height-relative:page;" coordorigin="1537,45" coordsize="1105,270" o:gfxdata="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">
                <o:lock v:ext="edit" aspectratio="f"/>
                <v:shape id="任意多边形 79" o:spid="_x0000_s1026" o:spt="100" style="position:absolute;left:1541;top:54;height:227;width:255;" filled="f" stroked="t" coordsize="255,227" o:gfxdata="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jUYOW/&#10;AAAA2wAAAA8AAAAAAAAAAQAgAAAAIgAAAGRycy9kb3ducmV2LnhtbFBLAQIUABQAAAAIAIdO4kAz&#10;LwWeOwAAADkAAAAQAAAAAAAAAAEAIAAAAA4BAABkcnMvc2hhcGV4bWwueG1sUEsFBgAAAAAGAAYA&#10;WwEAALgDAAAAAA==&#10;" path="m118,98l19,98,29,108,37,106,46,105,55,105,118,105,118,216,0,216,9,226,17,224,26,223,36,223,254,223,230,199,213,216,134,216,134,105,235,105,213,83,198,98,134,98,134,20,144,12,117,0,117,14,117,28,118,39,118,50,118,98xe">
                  <v:fill on="f" focussize="0,0"/>
                  <v:stroke weight="0.5pt" color="#005193" joinstyle="round"/>
                  <v:imagedata o:title=""/>
                  <o:lock v:ext="edit" aspectratio="f"/>
                </v:shape>
                <v:shape id="任意多边形 80" o:spid="_x0000_s1026" o:spt="100" style="position:absolute;left:-15;top:9119;height:255;width:258;" filled="f" stroked="t" coordsize="258,255" o:gfxdata="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UT2Qa5AAAA2wAA&#10;AA8AAAAAAAAAAQAgAAAAIgAAAGRycy9kb3ducmV2LnhtbFBLAQIUABQAAAAIAIdO4kAzLwWeOwAA&#10;ADkAAAAQAAAAAAAAAAEAIAAAAAgBAABkcnMvc2hhcGV4bWwueG1sUEsFBgAAAAAGAAYAWwEAALID&#10;AAAAAA==&#10;" path="m1849,-8865l1857,-8873,1874,-8883,1899,-8896,1931,-8910,1930,-8914,1891,-8901,1891,-8983,1929,-8983,1911,-9001,1900,-8990,1891,-8990,1891,-9048,1900,-9055,1876,-9066,1877,-9054,1877,-9042,1877,-9030,1877,-8990,1834,-8990,1844,-8980,1852,-8982,1861,-8983,1871,-8983,1877,-8983,1877,-8897,1868,-8894,1858,-8890,1847,-8887,1837,-8884,1849,-8865xm1923,-9027l1931,-9029,1940,-9030,1949,-9030,2089,-9030,2070,-9050,2056,-9037,2003,-9037,2007,-9041,2009,-9044,2009,-9047,2009,-9049,2009,-9051,2007,-9054,2005,-9057,1997,-9062,1983,-9069,1980,-9066,1989,-9055,1994,-9046,1995,-9037,1913,-9037,1923,-9027xm1996,-9012l1983,-9023,1977,-9015,1948,-9015,1935,-9023,1936,-9013,1936,-9004,1936,-8995,1936,-8986,1936,-8976,1935,-8967,1948,-8971,1948,-8978,1978,-8978,1978,-8971,1991,-8977,1990,-8986,1990,-8996,1990,-9007,1996,-9012xm2024,-8975l2024,-8978,2055,-8978,2055,-8971,2069,-8976,2068,-8987,2067,-8997,2067,-9006,2075,-9012,2061,-9023,2053,-9015,2024,-9015,2011,-9022,2011,-9012,2012,-9004,2012,-8996,2012,-8988,2011,-8980,2011,-8971,2024,-8975xm1969,-8873l1985,-8889,2000,-8889,2006,-8877,2013,-8866,2022,-8855,2031,-8845,2042,-8836,2052,-8828,2061,-8822,2071,-8817,2073,-8824,2080,-8829,2091,-8830,2091,-8835,2075,-8837,2060,-8842,2045,-8850,2030,-8861,2036,-8865,2042,-8869,2048,-8872,2054,-8876,2059,-8878,2065,-8878,2053,-8889,2089,-8889,2070,-8909,2056,-8896,2030,-8896,2030,-8915,2071,-8915,2053,-8933,2042,-8922,2030,-8922,2030,-8938,2083,-8938,2064,-8957,2052,-8945,2030,-8945,2030,-8954,2039,-8959,2016,-8969,2017,-8960,2017,-8952,2017,-8945,1980,-8945,1980,-8954,1988,-8960,1966,-8969,1966,-8962,1967,-8954,1967,-8945,1920,-8945,1930,-8935,1938,-8937,1946,-8938,1956,-8938,1967,-8938,1967,-8922,1933,-8922,1943,-8912,1951,-8914,1959,-8915,1967,-8915,1967,-8896,1916,-8896,1926,-8886,1934,-8888,1943,-8889,1953,-8889,1967,-8889,1953,-8874,1936,-8860,1915,-8846,1890,-8833,1891,-8830,1910,-8837,1927,-8844,1942,-8853,1956,-8863,1956,-8843,1956,-8836,1955,-8831,1953,-8828,1965,-8814,1970,-8822,1979,-8831,1991,-8842,2006,-8854,2004,-8857,1969,-8837,1969,-8873xm2017,-8922l1980,-8922,1980,-8938,2017,-8938,2017,-8922xm2017,-8896l1980,-8896,1980,-8915,2017,-8915,2017,-8896xm2048,-8889l2043,-8883,2036,-8875,2026,-8865,2019,-8872,2012,-8880,2005,-8889,2048,-8889xe">
                  <v:fill on="f" focussize="0,0"/>
                  <v:stroke weight="0.5pt" color="#005193" joinstyle="round"/>
                  <v:imagedata o:title=""/>
                  <o:lock v:ext="edit" aspectratio="f"/>
                </v:shape>
                <v:shape id="任意多边形 81" o:spid="_x0000_s1026" o:spt="100" style="position:absolute;left:-138;top:9273;height:259;width:256;" filled="f" stroked="t" coordsize="256,259" o:gfxdata="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JC7ML4A&#10;AADbAAAADwAAAAAAAAABACAAAAAiAAAAZHJzL2Rvd25yZXYueG1sUEsBAhQAFAAAAAgAh07iQDMv&#10;BZ47AAAAOQAAABAAAAAAAAAAAQAgAAAADQEAAGRycy9zaGFwZXhtbC54bWxQSwUGAAAAAAYABgBb&#10;AQAAtwMAAAAA&#10;" path="m2375,-9174l2377,-9168,2380,-9165,2383,-9165,2384,-9165,2385,-9167,2388,-9171,2391,-9175,2393,-9178,2393,-9182,2393,-9184,2392,-9187,2389,-9191,2386,-9196,2378,-9201,2367,-9209,2352,-9217,2350,-9214,2359,-9202,2366,-9192,2372,-9183,2375,-9174xm2493,-9052l2473,-9073,2458,-9059,2415,-9059,2415,-9104,2478,-9104,2458,-9124,2445,-9111,2415,-9111,2415,-9152,2486,-9152,2466,-9171,2453,-9158,2421,-9158,2428,-9168,2435,-9177,2442,-9188,2449,-9198,2456,-9205,2464,-9208,2441,-9224,2437,-9209,2431,-9193,2424,-9176,2415,-9158,2343,-9158,2353,-9148,2361,-9150,2370,-9152,2380,-9152,2399,-9152,2399,-9111,2345,-9111,2354,-9101,2362,-9103,2371,-9104,2381,-9104,2399,-9104,2399,-9059,2326,-9059,2336,-9049,2344,-9051,2353,-9052,2362,-9052,2399,-9052,2399,-9029,2399,-9008,2399,-8987,2398,-8967,2416,-8973,2415,-8987,2415,-9005,2415,-9027,2415,-9052,2493,-9052xm2300,-9115l2308,-9106,2315,-9096,2320,-9085,2323,-9078,2326,-9075,2328,-9075,2330,-9075,2331,-9077,2333,-9082,2335,-9086,2336,-9090,2336,-9092,2336,-9097,2333,-9101,2328,-9106,2323,-9110,2314,-9115,2300,-9122,2300,-9152,2345,-9152,2326,-9170,2314,-9158,2300,-9158,2300,-9203,2308,-9211,2283,-9224,2284,-9205,2284,-9188,2284,-9172,2284,-9158,2241,-9158,2250,-9148,2258,-9150,2267,-9152,2277,-9152,2284,-9152,2275,-9115,2264,-9083,2252,-9054,2237,-9028,2241,-9026,2253,-9041,2264,-9058,2275,-9077,2284,-9098,2284,-9064,2284,-9031,2284,-8998,2283,-8966,2301,-8972,2300,-8990,2300,-9005,2300,-9018,2300,-9027,2300,-9115xe">
                  <v:fill on="f" focussize="0,0"/>
                  <v:stroke weight="0.5pt" color="#005193" joinstyle="round"/>
                  <v:imagedata o:title=""/>
                  <o:lock v:ext="edit" aspectratio="f"/>
                </v:shape>
                <v:shape id="任意多边形 82" o:spid="_x0000_s1026" o:spt="100" style="position:absolute;left:2381;top:50;height:260;width:255;" filled="f" stroked="t" coordsize="255,260" o:gfxdata="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0IFsr4A&#10;AADcAAAADwAAAAAAAAABACAAAAAiAAAAZHJzL2Rvd25yZXYueG1sUEsBAhQAFAAAAAgAh07iQDMv&#10;BZ47AAAAOQAAABAAAAAAAAAAAQAgAAAADQEAAGRycy9zaGFwZXhtbC54bWxQSwUGAAAAAAYABgBb&#10;AQAAtwMAAAAA&#10;" path="m202,193l182,173,169,186,136,186,136,71,142,71,158,114,179,151,203,180,230,203,233,195,241,190,254,190,254,185,221,169,192,145,167,113,147,71,248,71,226,50,211,65,136,65,136,22,147,13,119,0,119,17,120,34,120,50,120,65,9,65,19,75,27,72,36,71,45,71,110,71,89,114,63,152,34,184,0,211,1,216,37,193,69,164,97,130,120,90,120,186,55,186,64,195,74,193,120,193,120,204,120,219,119,237,119,260,137,253,137,241,137,228,136,211,136,193,202,193xe">
                  <v:fill on="f" focussize="0,0"/>
                  <v:stroke weight="0.5pt" color="#005193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344896" behindDoc="1" locked="0" layoutInCell="1" allowOverlap="1">
                <wp:simplePos x="0" y="0"/>
                <wp:positionH relativeFrom="page">
                  <wp:posOffset>1781175</wp:posOffset>
                </wp:positionH>
                <wp:positionV relativeFrom="paragraph">
                  <wp:posOffset>28575</wp:posOffset>
                </wp:positionV>
                <wp:extent cx="869950" cy="171450"/>
                <wp:effectExtent l="1905" t="1905" r="12065" b="9525"/>
                <wp:wrapNone/>
                <wp:docPr id="108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9950" cy="171450"/>
                          <a:chOff x="2806" y="45"/>
                          <a:chExt cx="1370" cy="270"/>
                        </a:xfrm>
                      </wpg:grpSpPr>
                      <wps:wsp>
                        <wps:cNvPr id="102" name="任意多边形 84"/>
                        <wps:cNvSpPr/>
                        <wps:spPr>
                          <a:xfrm>
                            <a:off x="2810" y="69"/>
                            <a:ext cx="78" cy="21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8" h="219">
                                <a:moveTo>
                                  <a:pt x="30" y="168"/>
                                </a:moveTo>
                                <a:lnTo>
                                  <a:pt x="24" y="157"/>
                                </a:lnTo>
                                <a:lnTo>
                                  <a:pt x="19" y="144"/>
                                </a:lnTo>
                                <a:lnTo>
                                  <a:pt x="17" y="129"/>
                                </a:lnTo>
                                <a:lnTo>
                                  <a:pt x="16" y="112"/>
                                </a:lnTo>
                                <a:lnTo>
                                  <a:pt x="17" y="94"/>
                                </a:lnTo>
                                <a:lnTo>
                                  <a:pt x="45" y="32"/>
                                </a:lnTo>
                                <a:lnTo>
                                  <a:pt x="71" y="8"/>
                                </a:lnTo>
                                <a:lnTo>
                                  <a:pt x="76" y="3"/>
                                </a:lnTo>
                                <a:lnTo>
                                  <a:pt x="75" y="2"/>
                                </a:lnTo>
                                <a:lnTo>
                                  <a:pt x="75" y="0"/>
                                </a:lnTo>
                                <a:lnTo>
                                  <a:pt x="67" y="4"/>
                                </a:lnTo>
                                <a:lnTo>
                                  <a:pt x="22" y="45"/>
                                </a:lnTo>
                                <a:lnTo>
                                  <a:pt x="0" y="102"/>
                                </a:lnTo>
                                <a:lnTo>
                                  <a:pt x="0" y="118"/>
                                </a:lnTo>
                                <a:lnTo>
                                  <a:pt x="28" y="183"/>
                                </a:lnTo>
                                <a:lnTo>
                                  <a:pt x="74" y="218"/>
                                </a:lnTo>
                                <a:lnTo>
                                  <a:pt x="76" y="217"/>
                                </a:lnTo>
                                <a:lnTo>
                                  <a:pt x="77" y="215"/>
                                </a:lnTo>
                                <a:lnTo>
                                  <a:pt x="72" y="210"/>
                                </a:lnTo>
                                <a:lnTo>
                                  <a:pt x="61" y="201"/>
                                </a:lnTo>
                                <a:lnTo>
                                  <a:pt x="53" y="194"/>
                                </a:lnTo>
                                <a:lnTo>
                                  <a:pt x="45" y="186"/>
                                </a:lnTo>
                                <a:lnTo>
                                  <a:pt x="37" y="178"/>
                                </a:lnTo>
                                <a:lnTo>
                                  <a:pt x="30" y="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00519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3" name="任意多边形 85"/>
                        <wps:cNvSpPr/>
                        <wps:spPr>
                          <a:xfrm>
                            <a:off x="-51" y="9242"/>
                            <a:ext cx="254" cy="25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54" h="254">
                                <a:moveTo>
                                  <a:pt x="3044" y="-9109"/>
                                </a:moveTo>
                                <a:lnTo>
                                  <a:pt x="3033" y="-9094"/>
                                </a:lnTo>
                                <a:lnTo>
                                  <a:pt x="3021" y="-9080"/>
                                </a:lnTo>
                                <a:lnTo>
                                  <a:pt x="3008" y="-9067"/>
                                </a:lnTo>
                                <a:lnTo>
                                  <a:pt x="2994" y="-9055"/>
                                </a:lnTo>
                                <a:lnTo>
                                  <a:pt x="2996" y="-9052"/>
                                </a:lnTo>
                                <a:lnTo>
                                  <a:pt x="3013" y="-9062"/>
                                </a:lnTo>
                                <a:lnTo>
                                  <a:pt x="3028" y="-9074"/>
                                </a:lnTo>
                                <a:lnTo>
                                  <a:pt x="3041" y="-9086"/>
                                </a:lnTo>
                                <a:lnTo>
                                  <a:pt x="3053" y="-9100"/>
                                </a:lnTo>
                                <a:lnTo>
                                  <a:pt x="3064" y="-9114"/>
                                </a:lnTo>
                                <a:lnTo>
                                  <a:pt x="3075" y="-9129"/>
                                </a:lnTo>
                                <a:lnTo>
                                  <a:pt x="3085" y="-9145"/>
                                </a:lnTo>
                                <a:lnTo>
                                  <a:pt x="3094" y="-9162"/>
                                </a:lnTo>
                                <a:lnTo>
                                  <a:pt x="3104" y="-9168"/>
                                </a:lnTo>
                                <a:lnTo>
                                  <a:pt x="3082" y="-9184"/>
                                </a:lnTo>
                                <a:lnTo>
                                  <a:pt x="3074" y="-9163"/>
                                </a:lnTo>
                                <a:lnTo>
                                  <a:pt x="3065" y="-9143"/>
                                </a:lnTo>
                                <a:lnTo>
                                  <a:pt x="3055" y="-9125"/>
                                </a:lnTo>
                                <a:lnTo>
                                  <a:pt x="3044" y="-9109"/>
                                </a:lnTo>
                                <a:close/>
                                <a:moveTo>
                                  <a:pt x="3138" y="-9189"/>
                                </a:moveTo>
                                <a:lnTo>
                                  <a:pt x="3143" y="-9168"/>
                                </a:lnTo>
                                <a:lnTo>
                                  <a:pt x="3149" y="-9148"/>
                                </a:lnTo>
                                <a:lnTo>
                                  <a:pt x="3157" y="-9130"/>
                                </a:lnTo>
                                <a:lnTo>
                                  <a:pt x="3167" y="-9113"/>
                                </a:lnTo>
                                <a:lnTo>
                                  <a:pt x="3179" y="-9097"/>
                                </a:lnTo>
                                <a:lnTo>
                                  <a:pt x="3192" y="-9083"/>
                                </a:lnTo>
                                <a:lnTo>
                                  <a:pt x="3207" y="-9071"/>
                                </a:lnTo>
                                <a:lnTo>
                                  <a:pt x="3225" y="-9060"/>
                                </a:lnTo>
                                <a:lnTo>
                                  <a:pt x="3229" y="-9068"/>
                                </a:lnTo>
                                <a:lnTo>
                                  <a:pt x="3237" y="-9073"/>
                                </a:lnTo>
                                <a:lnTo>
                                  <a:pt x="3247" y="-9075"/>
                                </a:lnTo>
                                <a:lnTo>
                                  <a:pt x="3247" y="-9078"/>
                                </a:lnTo>
                                <a:lnTo>
                                  <a:pt x="3232" y="-9082"/>
                                </a:lnTo>
                                <a:lnTo>
                                  <a:pt x="3218" y="-9088"/>
                                </a:lnTo>
                                <a:lnTo>
                                  <a:pt x="3203" y="-9097"/>
                                </a:lnTo>
                                <a:lnTo>
                                  <a:pt x="3190" y="-9107"/>
                                </a:lnTo>
                                <a:lnTo>
                                  <a:pt x="3177" y="-9121"/>
                                </a:lnTo>
                                <a:lnTo>
                                  <a:pt x="3166" y="-9136"/>
                                </a:lnTo>
                                <a:lnTo>
                                  <a:pt x="3157" y="-9155"/>
                                </a:lnTo>
                                <a:lnTo>
                                  <a:pt x="3150" y="-9175"/>
                                </a:lnTo>
                                <a:lnTo>
                                  <a:pt x="3159" y="-9181"/>
                                </a:lnTo>
                                <a:lnTo>
                                  <a:pt x="3138" y="-9189"/>
                                </a:lnTo>
                                <a:close/>
                                <a:moveTo>
                                  <a:pt x="3048" y="-9069"/>
                                </a:moveTo>
                                <a:lnTo>
                                  <a:pt x="3058" y="-9071"/>
                                </a:lnTo>
                                <a:lnTo>
                                  <a:pt x="3092" y="-9071"/>
                                </a:lnTo>
                                <a:lnTo>
                                  <a:pt x="3090" y="-9053"/>
                                </a:lnTo>
                                <a:lnTo>
                                  <a:pt x="3085" y="-9035"/>
                                </a:lnTo>
                                <a:lnTo>
                                  <a:pt x="3080" y="-9017"/>
                                </a:lnTo>
                                <a:lnTo>
                                  <a:pt x="3072" y="-9000"/>
                                </a:lnTo>
                                <a:lnTo>
                                  <a:pt x="3061" y="-8983"/>
                                </a:lnTo>
                                <a:lnTo>
                                  <a:pt x="3047" y="-8968"/>
                                </a:lnTo>
                                <a:lnTo>
                                  <a:pt x="3028" y="-8953"/>
                                </a:lnTo>
                                <a:lnTo>
                                  <a:pt x="3006" y="-8940"/>
                                </a:lnTo>
                                <a:lnTo>
                                  <a:pt x="3008" y="-8936"/>
                                </a:lnTo>
                                <a:lnTo>
                                  <a:pt x="3034" y="-8948"/>
                                </a:lnTo>
                                <a:lnTo>
                                  <a:pt x="3055" y="-8962"/>
                                </a:lnTo>
                                <a:lnTo>
                                  <a:pt x="3071" y="-8976"/>
                                </a:lnTo>
                                <a:lnTo>
                                  <a:pt x="3083" y="-8992"/>
                                </a:lnTo>
                                <a:lnTo>
                                  <a:pt x="3092" y="-9009"/>
                                </a:lnTo>
                                <a:lnTo>
                                  <a:pt x="3100" y="-9028"/>
                                </a:lnTo>
                                <a:lnTo>
                                  <a:pt x="3106" y="-9049"/>
                                </a:lnTo>
                                <a:lnTo>
                                  <a:pt x="3110" y="-9071"/>
                                </a:lnTo>
                                <a:lnTo>
                                  <a:pt x="3167" y="-9071"/>
                                </a:lnTo>
                                <a:lnTo>
                                  <a:pt x="3164" y="-9034"/>
                                </a:lnTo>
                                <a:lnTo>
                                  <a:pt x="3162" y="-9005"/>
                                </a:lnTo>
                                <a:lnTo>
                                  <a:pt x="3160" y="-8986"/>
                                </a:lnTo>
                                <a:lnTo>
                                  <a:pt x="3158" y="-8975"/>
                                </a:lnTo>
                                <a:lnTo>
                                  <a:pt x="3155" y="-8967"/>
                                </a:lnTo>
                                <a:lnTo>
                                  <a:pt x="3151" y="-8963"/>
                                </a:lnTo>
                                <a:lnTo>
                                  <a:pt x="3145" y="-8962"/>
                                </a:lnTo>
                                <a:lnTo>
                                  <a:pt x="3140" y="-8962"/>
                                </a:lnTo>
                                <a:lnTo>
                                  <a:pt x="3128" y="-8963"/>
                                </a:lnTo>
                                <a:lnTo>
                                  <a:pt x="3110" y="-8966"/>
                                </a:lnTo>
                                <a:lnTo>
                                  <a:pt x="3110" y="-8962"/>
                                </a:lnTo>
                                <a:lnTo>
                                  <a:pt x="3128" y="-8957"/>
                                </a:lnTo>
                                <a:lnTo>
                                  <a:pt x="3138" y="-8948"/>
                                </a:lnTo>
                                <a:lnTo>
                                  <a:pt x="3140" y="-8937"/>
                                </a:lnTo>
                                <a:lnTo>
                                  <a:pt x="3155" y="-8942"/>
                                </a:lnTo>
                                <a:lnTo>
                                  <a:pt x="3165" y="-8950"/>
                                </a:lnTo>
                                <a:lnTo>
                                  <a:pt x="3171" y="-8962"/>
                                </a:lnTo>
                                <a:lnTo>
                                  <a:pt x="3175" y="-8976"/>
                                </a:lnTo>
                                <a:lnTo>
                                  <a:pt x="3178" y="-8998"/>
                                </a:lnTo>
                                <a:lnTo>
                                  <a:pt x="3180" y="-9028"/>
                                </a:lnTo>
                                <a:lnTo>
                                  <a:pt x="3182" y="-9067"/>
                                </a:lnTo>
                                <a:lnTo>
                                  <a:pt x="3191" y="-9073"/>
                                </a:lnTo>
                                <a:lnTo>
                                  <a:pt x="3175" y="-9089"/>
                                </a:lnTo>
                                <a:lnTo>
                                  <a:pt x="3164" y="-9078"/>
                                </a:lnTo>
                                <a:lnTo>
                                  <a:pt x="3040" y="-9078"/>
                                </a:lnTo>
                                <a:lnTo>
                                  <a:pt x="3048" y="-90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00519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4" name="任意多边形 86"/>
                        <wps:cNvSpPr/>
                        <wps:spPr>
                          <a:xfrm>
                            <a:off x="-206" y="9076"/>
                            <a:ext cx="255" cy="25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55" h="258">
                                <a:moveTo>
                                  <a:pt x="3634" y="-8781"/>
                                </a:moveTo>
                                <a:lnTo>
                                  <a:pt x="3634" y="-8798"/>
                                </a:lnTo>
                                <a:lnTo>
                                  <a:pt x="3633" y="-8813"/>
                                </a:lnTo>
                                <a:lnTo>
                                  <a:pt x="3633" y="-8827"/>
                                </a:lnTo>
                                <a:lnTo>
                                  <a:pt x="3633" y="-8837"/>
                                </a:lnTo>
                                <a:lnTo>
                                  <a:pt x="3633" y="-8922"/>
                                </a:lnTo>
                                <a:lnTo>
                                  <a:pt x="3683" y="-8922"/>
                                </a:lnTo>
                                <a:lnTo>
                                  <a:pt x="3664" y="-8941"/>
                                </a:lnTo>
                                <a:lnTo>
                                  <a:pt x="3651" y="-8928"/>
                                </a:lnTo>
                                <a:lnTo>
                                  <a:pt x="3564" y="-8928"/>
                                </a:lnTo>
                                <a:lnTo>
                                  <a:pt x="3564" y="-8993"/>
                                </a:lnTo>
                                <a:lnTo>
                                  <a:pt x="3604" y="-8997"/>
                                </a:lnTo>
                                <a:lnTo>
                                  <a:pt x="3635" y="-9001"/>
                                </a:lnTo>
                                <a:lnTo>
                                  <a:pt x="3656" y="-9002"/>
                                </a:lnTo>
                                <a:lnTo>
                                  <a:pt x="3668" y="-9003"/>
                                </a:lnTo>
                                <a:lnTo>
                                  <a:pt x="3650" y="-9022"/>
                                </a:lnTo>
                                <a:lnTo>
                                  <a:pt x="3641" y="-9018"/>
                                </a:lnTo>
                                <a:lnTo>
                                  <a:pt x="3632" y="-9013"/>
                                </a:lnTo>
                                <a:lnTo>
                                  <a:pt x="3621" y="-9010"/>
                                </a:lnTo>
                                <a:lnTo>
                                  <a:pt x="3609" y="-9006"/>
                                </a:lnTo>
                                <a:lnTo>
                                  <a:pt x="3597" y="-9004"/>
                                </a:lnTo>
                                <a:lnTo>
                                  <a:pt x="3585" y="-9001"/>
                                </a:lnTo>
                                <a:lnTo>
                                  <a:pt x="3574" y="-9000"/>
                                </a:lnTo>
                                <a:lnTo>
                                  <a:pt x="3564" y="-8998"/>
                                </a:lnTo>
                                <a:lnTo>
                                  <a:pt x="3548" y="-9009"/>
                                </a:lnTo>
                                <a:lnTo>
                                  <a:pt x="3548" y="-8989"/>
                                </a:lnTo>
                                <a:lnTo>
                                  <a:pt x="3549" y="-8967"/>
                                </a:lnTo>
                                <a:lnTo>
                                  <a:pt x="3549" y="-8943"/>
                                </a:lnTo>
                                <a:lnTo>
                                  <a:pt x="3549" y="-8918"/>
                                </a:lnTo>
                                <a:lnTo>
                                  <a:pt x="3548" y="-8893"/>
                                </a:lnTo>
                                <a:lnTo>
                                  <a:pt x="3546" y="-8872"/>
                                </a:lnTo>
                                <a:lnTo>
                                  <a:pt x="3543" y="-8853"/>
                                </a:lnTo>
                                <a:lnTo>
                                  <a:pt x="3539" y="-8836"/>
                                </a:lnTo>
                                <a:lnTo>
                                  <a:pt x="3533" y="-8821"/>
                                </a:lnTo>
                                <a:lnTo>
                                  <a:pt x="3525" y="-8806"/>
                                </a:lnTo>
                                <a:lnTo>
                                  <a:pt x="3514" y="-8790"/>
                                </a:lnTo>
                                <a:lnTo>
                                  <a:pt x="3501" y="-8774"/>
                                </a:lnTo>
                                <a:lnTo>
                                  <a:pt x="3503" y="-8771"/>
                                </a:lnTo>
                                <a:lnTo>
                                  <a:pt x="3520" y="-8787"/>
                                </a:lnTo>
                                <a:lnTo>
                                  <a:pt x="3535" y="-8802"/>
                                </a:lnTo>
                                <a:lnTo>
                                  <a:pt x="3545" y="-8818"/>
                                </a:lnTo>
                                <a:lnTo>
                                  <a:pt x="3553" y="-8833"/>
                                </a:lnTo>
                                <a:lnTo>
                                  <a:pt x="3558" y="-8850"/>
                                </a:lnTo>
                                <a:lnTo>
                                  <a:pt x="3561" y="-8871"/>
                                </a:lnTo>
                                <a:lnTo>
                                  <a:pt x="3564" y="-8894"/>
                                </a:lnTo>
                                <a:lnTo>
                                  <a:pt x="3564" y="-8922"/>
                                </a:lnTo>
                                <a:lnTo>
                                  <a:pt x="3618" y="-8922"/>
                                </a:lnTo>
                                <a:lnTo>
                                  <a:pt x="3618" y="-8875"/>
                                </a:lnTo>
                                <a:lnTo>
                                  <a:pt x="3618" y="-8834"/>
                                </a:lnTo>
                                <a:lnTo>
                                  <a:pt x="3617" y="-8800"/>
                                </a:lnTo>
                                <a:lnTo>
                                  <a:pt x="3617" y="-8772"/>
                                </a:lnTo>
                                <a:lnTo>
                                  <a:pt x="3634" y="-8781"/>
                                </a:lnTo>
                                <a:close/>
                                <a:moveTo>
                                  <a:pt x="3512" y="-8886"/>
                                </a:moveTo>
                                <a:lnTo>
                                  <a:pt x="3514" y="-8879"/>
                                </a:lnTo>
                                <a:lnTo>
                                  <a:pt x="3516" y="-8876"/>
                                </a:lnTo>
                                <a:lnTo>
                                  <a:pt x="3518" y="-8876"/>
                                </a:lnTo>
                                <a:lnTo>
                                  <a:pt x="3520" y="-8876"/>
                                </a:lnTo>
                                <a:lnTo>
                                  <a:pt x="3522" y="-8878"/>
                                </a:lnTo>
                                <a:lnTo>
                                  <a:pt x="3524" y="-8883"/>
                                </a:lnTo>
                                <a:lnTo>
                                  <a:pt x="3527" y="-8888"/>
                                </a:lnTo>
                                <a:lnTo>
                                  <a:pt x="3528" y="-8891"/>
                                </a:lnTo>
                                <a:lnTo>
                                  <a:pt x="3528" y="-8894"/>
                                </a:lnTo>
                                <a:lnTo>
                                  <a:pt x="3528" y="-8898"/>
                                </a:lnTo>
                                <a:lnTo>
                                  <a:pt x="3526" y="-8902"/>
                                </a:lnTo>
                                <a:lnTo>
                                  <a:pt x="3522" y="-8906"/>
                                </a:lnTo>
                                <a:lnTo>
                                  <a:pt x="3517" y="-8911"/>
                                </a:lnTo>
                                <a:lnTo>
                                  <a:pt x="3507" y="-8917"/>
                                </a:lnTo>
                                <a:lnTo>
                                  <a:pt x="3490" y="-8926"/>
                                </a:lnTo>
                                <a:lnTo>
                                  <a:pt x="3490" y="-8954"/>
                                </a:lnTo>
                                <a:lnTo>
                                  <a:pt x="3536" y="-8954"/>
                                </a:lnTo>
                                <a:lnTo>
                                  <a:pt x="3517" y="-8973"/>
                                </a:lnTo>
                                <a:lnTo>
                                  <a:pt x="3505" y="-8961"/>
                                </a:lnTo>
                                <a:lnTo>
                                  <a:pt x="3490" y="-8961"/>
                                </a:lnTo>
                                <a:lnTo>
                                  <a:pt x="3490" y="-9007"/>
                                </a:lnTo>
                                <a:lnTo>
                                  <a:pt x="3499" y="-9015"/>
                                </a:lnTo>
                                <a:lnTo>
                                  <a:pt x="3473" y="-9027"/>
                                </a:lnTo>
                                <a:lnTo>
                                  <a:pt x="3474" y="-9013"/>
                                </a:lnTo>
                                <a:lnTo>
                                  <a:pt x="3474" y="-8997"/>
                                </a:lnTo>
                                <a:lnTo>
                                  <a:pt x="3475" y="-8980"/>
                                </a:lnTo>
                                <a:lnTo>
                                  <a:pt x="3475" y="-8961"/>
                                </a:lnTo>
                                <a:lnTo>
                                  <a:pt x="3429" y="-8961"/>
                                </a:lnTo>
                                <a:lnTo>
                                  <a:pt x="3437" y="-8952"/>
                                </a:lnTo>
                                <a:lnTo>
                                  <a:pt x="3447" y="-8954"/>
                                </a:lnTo>
                                <a:lnTo>
                                  <a:pt x="3475" y="-8954"/>
                                </a:lnTo>
                                <a:lnTo>
                                  <a:pt x="3467" y="-8922"/>
                                </a:lnTo>
                                <a:lnTo>
                                  <a:pt x="3457" y="-8891"/>
                                </a:lnTo>
                                <a:lnTo>
                                  <a:pt x="3444" y="-8862"/>
                                </a:lnTo>
                                <a:lnTo>
                                  <a:pt x="3430" y="-8834"/>
                                </a:lnTo>
                                <a:lnTo>
                                  <a:pt x="3433" y="-8832"/>
                                </a:lnTo>
                                <a:lnTo>
                                  <a:pt x="3445" y="-8848"/>
                                </a:lnTo>
                                <a:lnTo>
                                  <a:pt x="3456" y="-8865"/>
                                </a:lnTo>
                                <a:lnTo>
                                  <a:pt x="3466" y="-8883"/>
                                </a:lnTo>
                                <a:lnTo>
                                  <a:pt x="3475" y="-8902"/>
                                </a:lnTo>
                                <a:lnTo>
                                  <a:pt x="3475" y="-8864"/>
                                </a:lnTo>
                                <a:lnTo>
                                  <a:pt x="3474" y="-8829"/>
                                </a:lnTo>
                                <a:lnTo>
                                  <a:pt x="3474" y="-8798"/>
                                </a:lnTo>
                                <a:lnTo>
                                  <a:pt x="3473" y="-8770"/>
                                </a:lnTo>
                                <a:lnTo>
                                  <a:pt x="3491" y="-8776"/>
                                </a:lnTo>
                                <a:lnTo>
                                  <a:pt x="3490" y="-8797"/>
                                </a:lnTo>
                                <a:lnTo>
                                  <a:pt x="3490" y="-8827"/>
                                </a:lnTo>
                                <a:lnTo>
                                  <a:pt x="3490" y="-8868"/>
                                </a:lnTo>
                                <a:lnTo>
                                  <a:pt x="3490" y="-8919"/>
                                </a:lnTo>
                                <a:lnTo>
                                  <a:pt x="3497" y="-8910"/>
                                </a:lnTo>
                                <a:lnTo>
                                  <a:pt x="3504" y="-8902"/>
                                </a:lnTo>
                                <a:lnTo>
                                  <a:pt x="3508" y="-8893"/>
                                </a:lnTo>
                                <a:lnTo>
                                  <a:pt x="3512" y="-88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00519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5" name="任意多边形 87"/>
                        <wps:cNvSpPr/>
                        <wps:spPr>
                          <a:xfrm>
                            <a:off x="-138" y="9273"/>
                            <a:ext cx="256" cy="2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56" h="259">
                                <a:moveTo>
                                  <a:pt x="3775" y="-9174"/>
                                </a:moveTo>
                                <a:lnTo>
                                  <a:pt x="3777" y="-9168"/>
                                </a:lnTo>
                                <a:lnTo>
                                  <a:pt x="3780" y="-9165"/>
                                </a:lnTo>
                                <a:lnTo>
                                  <a:pt x="3783" y="-9165"/>
                                </a:lnTo>
                                <a:lnTo>
                                  <a:pt x="3784" y="-9165"/>
                                </a:lnTo>
                                <a:lnTo>
                                  <a:pt x="3785" y="-9167"/>
                                </a:lnTo>
                                <a:lnTo>
                                  <a:pt x="3788" y="-9171"/>
                                </a:lnTo>
                                <a:lnTo>
                                  <a:pt x="3791" y="-9175"/>
                                </a:lnTo>
                                <a:lnTo>
                                  <a:pt x="3793" y="-9178"/>
                                </a:lnTo>
                                <a:lnTo>
                                  <a:pt x="3793" y="-9182"/>
                                </a:lnTo>
                                <a:lnTo>
                                  <a:pt x="3793" y="-9184"/>
                                </a:lnTo>
                                <a:lnTo>
                                  <a:pt x="3792" y="-9187"/>
                                </a:lnTo>
                                <a:lnTo>
                                  <a:pt x="3789" y="-9191"/>
                                </a:lnTo>
                                <a:lnTo>
                                  <a:pt x="3786" y="-9196"/>
                                </a:lnTo>
                                <a:lnTo>
                                  <a:pt x="3778" y="-9201"/>
                                </a:lnTo>
                                <a:lnTo>
                                  <a:pt x="3767" y="-9209"/>
                                </a:lnTo>
                                <a:lnTo>
                                  <a:pt x="3752" y="-9217"/>
                                </a:lnTo>
                                <a:lnTo>
                                  <a:pt x="3750" y="-9214"/>
                                </a:lnTo>
                                <a:lnTo>
                                  <a:pt x="3759" y="-9202"/>
                                </a:lnTo>
                                <a:lnTo>
                                  <a:pt x="3766" y="-9192"/>
                                </a:lnTo>
                                <a:lnTo>
                                  <a:pt x="3772" y="-9183"/>
                                </a:lnTo>
                                <a:lnTo>
                                  <a:pt x="3775" y="-9174"/>
                                </a:lnTo>
                                <a:close/>
                                <a:moveTo>
                                  <a:pt x="3893" y="-9052"/>
                                </a:moveTo>
                                <a:lnTo>
                                  <a:pt x="3873" y="-9073"/>
                                </a:lnTo>
                                <a:lnTo>
                                  <a:pt x="3858" y="-9059"/>
                                </a:lnTo>
                                <a:lnTo>
                                  <a:pt x="3815" y="-9059"/>
                                </a:lnTo>
                                <a:lnTo>
                                  <a:pt x="3815" y="-9104"/>
                                </a:lnTo>
                                <a:lnTo>
                                  <a:pt x="3878" y="-9104"/>
                                </a:lnTo>
                                <a:lnTo>
                                  <a:pt x="3858" y="-9124"/>
                                </a:lnTo>
                                <a:lnTo>
                                  <a:pt x="3845" y="-9111"/>
                                </a:lnTo>
                                <a:lnTo>
                                  <a:pt x="3815" y="-9111"/>
                                </a:lnTo>
                                <a:lnTo>
                                  <a:pt x="3815" y="-9152"/>
                                </a:lnTo>
                                <a:lnTo>
                                  <a:pt x="3886" y="-9152"/>
                                </a:lnTo>
                                <a:lnTo>
                                  <a:pt x="3866" y="-9171"/>
                                </a:lnTo>
                                <a:lnTo>
                                  <a:pt x="3853" y="-9158"/>
                                </a:lnTo>
                                <a:lnTo>
                                  <a:pt x="3821" y="-9158"/>
                                </a:lnTo>
                                <a:lnTo>
                                  <a:pt x="3828" y="-9168"/>
                                </a:lnTo>
                                <a:lnTo>
                                  <a:pt x="3835" y="-9177"/>
                                </a:lnTo>
                                <a:lnTo>
                                  <a:pt x="3842" y="-9188"/>
                                </a:lnTo>
                                <a:lnTo>
                                  <a:pt x="3849" y="-9198"/>
                                </a:lnTo>
                                <a:lnTo>
                                  <a:pt x="3856" y="-9205"/>
                                </a:lnTo>
                                <a:lnTo>
                                  <a:pt x="3864" y="-9208"/>
                                </a:lnTo>
                                <a:lnTo>
                                  <a:pt x="3841" y="-9224"/>
                                </a:lnTo>
                                <a:lnTo>
                                  <a:pt x="3837" y="-9209"/>
                                </a:lnTo>
                                <a:lnTo>
                                  <a:pt x="3831" y="-9193"/>
                                </a:lnTo>
                                <a:lnTo>
                                  <a:pt x="3824" y="-9176"/>
                                </a:lnTo>
                                <a:lnTo>
                                  <a:pt x="3815" y="-9158"/>
                                </a:lnTo>
                                <a:lnTo>
                                  <a:pt x="3743" y="-9158"/>
                                </a:lnTo>
                                <a:lnTo>
                                  <a:pt x="3753" y="-9148"/>
                                </a:lnTo>
                                <a:lnTo>
                                  <a:pt x="3761" y="-9150"/>
                                </a:lnTo>
                                <a:lnTo>
                                  <a:pt x="3770" y="-9152"/>
                                </a:lnTo>
                                <a:lnTo>
                                  <a:pt x="3780" y="-9152"/>
                                </a:lnTo>
                                <a:lnTo>
                                  <a:pt x="3799" y="-9152"/>
                                </a:lnTo>
                                <a:lnTo>
                                  <a:pt x="3799" y="-9111"/>
                                </a:lnTo>
                                <a:lnTo>
                                  <a:pt x="3745" y="-9111"/>
                                </a:lnTo>
                                <a:lnTo>
                                  <a:pt x="3754" y="-9101"/>
                                </a:lnTo>
                                <a:lnTo>
                                  <a:pt x="3762" y="-9103"/>
                                </a:lnTo>
                                <a:lnTo>
                                  <a:pt x="3771" y="-9104"/>
                                </a:lnTo>
                                <a:lnTo>
                                  <a:pt x="3781" y="-9104"/>
                                </a:lnTo>
                                <a:lnTo>
                                  <a:pt x="3799" y="-9104"/>
                                </a:lnTo>
                                <a:lnTo>
                                  <a:pt x="3799" y="-9059"/>
                                </a:lnTo>
                                <a:lnTo>
                                  <a:pt x="3726" y="-9059"/>
                                </a:lnTo>
                                <a:lnTo>
                                  <a:pt x="3736" y="-9049"/>
                                </a:lnTo>
                                <a:lnTo>
                                  <a:pt x="3744" y="-9051"/>
                                </a:lnTo>
                                <a:lnTo>
                                  <a:pt x="3753" y="-9052"/>
                                </a:lnTo>
                                <a:lnTo>
                                  <a:pt x="3762" y="-9052"/>
                                </a:lnTo>
                                <a:lnTo>
                                  <a:pt x="3799" y="-9052"/>
                                </a:lnTo>
                                <a:lnTo>
                                  <a:pt x="3799" y="-9029"/>
                                </a:lnTo>
                                <a:lnTo>
                                  <a:pt x="3799" y="-9008"/>
                                </a:lnTo>
                                <a:lnTo>
                                  <a:pt x="3799" y="-8987"/>
                                </a:lnTo>
                                <a:lnTo>
                                  <a:pt x="3798" y="-8967"/>
                                </a:lnTo>
                                <a:lnTo>
                                  <a:pt x="3816" y="-8973"/>
                                </a:lnTo>
                                <a:lnTo>
                                  <a:pt x="3815" y="-8987"/>
                                </a:lnTo>
                                <a:lnTo>
                                  <a:pt x="3815" y="-9005"/>
                                </a:lnTo>
                                <a:lnTo>
                                  <a:pt x="3815" y="-9027"/>
                                </a:lnTo>
                                <a:lnTo>
                                  <a:pt x="3815" y="-9052"/>
                                </a:lnTo>
                                <a:lnTo>
                                  <a:pt x="3893" y="-9052"/>
                                </a:lnTo>
                                <a:close/>
                                <a:moveTo>
                                  <a:pt x="3700" y="-9115"/>
                                </a:moveTo>
                                <a:lnTo>
                                  <a:pt x="3708" y="-9106"/>
                                </a:lnTo>
                                <a:lnTo>
                                  <a:pt x="3715" y="-9096"/>
                                </a:lnTo>
                                <a:lnTo>
                                  <a:pt x="3720" y="-9085"/>
                                </a:lnTo>
                                <a:lnTo>
                                  <a:pt x="3723" y="-9078"/>
                                </a:lnTo>
                                <a:lnTo>
                                  <a:pt x="3726" y="-9075"/>
                                </a:lnTo>
                                <a:lnTo>
                                  <a:pt x="3728" y="-9075"/>
                                </a:lnTo>
                                <a:lnTo>
                                  <a:pt x="3730" y="-9075"/>
                                </a:lnTo>
                                <a:lnTo>
                                  <a:pt x="3731" y="-9077"/>
                                </a:lnTo>
                                <a:lnTo>
                                  <a:pt x="3733" y="-9082"/>
                                </a:lnTo>
                                <a:lnTo>
                                  <a:pt x="3735" y="-9086"/>
                                </a:lnTo>
                                <a:lnTo>
                                  <a:pt x="3736" y="-9090"/>
                                </a:lnTo>
                                <a:lnTo>
                                  <a:pt x="3736" y="-9092"/>
                                </a:lnTo>
                                <a:lnTo>
                                  <a:pt x="3736" y="-9097"/>
                                </a:lnTo>
                                <a:lnTo>
                                  <a:pt x="3733" y="-9101"/>
                                </a:lnTo>
                                <a:lnTo>
                                  <a:pt x="3728" y="-9106"/>
                                </a:lnTo>
                                <a:lnTo>
                                  <a:pt x="3723" y="-9110"/>
                                </a:lnTo>
                                <a:lnTo>
                                  <a:pt x="3714" y="-9115"/>
                                </a:lnTo>
                                <a:lnTo>
                                  <a:pt x="3700" y="-9122"/>
                                </a:lnTo>
                                <a:lnTo>
                                  <a:pt x="3700" y="-9152"/>
                                </a:lnTo>
                                <a:lnTo>
                                  <a:pt x="3745" y="-9152"/>
                                </a:lnTo>
                                <a:lnTo>
                                  <a:pt x="3726" y="-9170"/>
                                </a:lnTo>
                                <a:lnTo>
                                  <a:pt x="3714" y="-9158"/>
                                </a:lnTo>
                                <a:lnTo>
                                  <a:pt x="3700" y="-9158"/>
                                </a:lnTo>
                                <a:lnTo>
                                  <a:pt x="3700" y="-9203"/>
                                </a:lnTo>
                                <a:lnTo>
                                  <a:pt x="3708" y="-9211"/>
                                </a:lnTo>
                                <a:lnTo>
                                  <a:pt x="3683" y="-9224"/>
                                </a:lnTo>
                                <a:lnTo>
                                  <a:pt x="3684" y="-9205"/>
                                </a:lnTo>
                                <a:lnTo>
                                  <a:pt x="3684" y="-9188"/>
                                </a:lnTo>
                                <a:lnTo>
                                  <a:pt x="3684" y="-9172"/>
                                </a:lnTo>
                                <a:lnTo>
                                  <a:pt x="3684" y="-9158"/>
                                </a:lnTo>
                                <a:lnTo>
                                  <a:pt x="3641" y="-9158"/>
                                </a:lnTo>
                                <a:lnTo>
                                  <a:pt x="3650" y="-9148"/>
                                </a:lnTo>
                                <a:lnTo>
                                  <a:pt x="3658" y="-9150"/>
                                </a:lnTo>
                                <a:lnTo>
                                  <a:pt x="3667" y="-9152"/>
                                </a:lnTo>
                                <a:lnTo>
                                  <a:pt x="3677" y="-9152"/>
                                </a:lnTo>
                                <a:lnTo>
                                  <a:pt x="3684" y="-9152"/>
                                </a:lnTo>
                                <a:lnTo>
                                  <a:pt x="3675" y="-9115"/>
                                </a:lnTo>
                                <a:lnTo>
                                  <a:pt x="3664" y="-9083"/>
                                </a:lnTo>
                                <a:lnTo>
                                  <a:pt x="3652" y="-9054"/>
                                </a:lnTo>
                                <a:lnTo>
                                  <a:pt x="3637" y="-9028"/>
                                </a:lnTo>
                                <a:lnTo>
                                  <a:pt x="3641" y="-9026"/>
                                </a:lnTo>
                                <a:lnTo>
                                  <a:pt x="3653" y="-9041"/>
                                </a:lnTo>
                                <a:lnTo>
                                  <a:pt x="3664" y="-9058"/>
                                </a:lnTo>
                                <a:lnTo>
                                  <a:pt x="3675" y="-9077"/>
                                </a:lnTo>
                                <a:lnTo>
                                  <a:pt x="3684" y="-9098"/>
                                </a:lnTo>
                                <a:lnTo>
                                  <a:pt x="3684" y="-9064"/>
                                </a:lnTo>
                                <a:lnTo>
                                  <a:pt x="3684" y="-9031"/>
                                </a:lnTo>
                                <a:lnTo>
                                  <a:pt x="3684" y="-8998"/>
                                </a:lnTo>
                                <a:lnTo>
                                  <a:pt x="3683" y="-8966"/>
                                </a:lnTo>
                                <a:lnTo>
                                  <a:pt x="3701" y="-8972"/>
                                </a:lnTo>
                                <a:lnTo>
                                  <a:pt x="3700" y="-8990"/>
                                </a:lnTo>
                                <a:lnTo>
                                  <a:pt x="3700" y="-9005"/>
                                </a:lnTo>
                                <a:lnTo>
                                  <a:pt x="3700" y="-9018"/>
                                </a:lnTo>
                                <a:lnTo>
                                  <a:pt x="3700" y="-9027"/>
                                </a:lnTo>
                                <a:lnTo>
                                  <a:pt x="3700" y="-9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00519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6" name="任意多边形 88"/>
                        <wps:cNvSpPr/>
                        <wps:spPr>
                          <a:xfrm>
                            <a:off x="3781" y="50"/>
                            <a:ext cx="255" cy="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55" h="260">
                                <a:moveTo>
                                  <a:pt x="202" y="193"/>
                                </a:moveTo>
                                <a:lnTo>
                                  <a:pt x="182" y="173"/>
                                </a:lnTo>
                                <a:lnTo>
                                  <a:pt x="169" y="186"/>
                                </a:lnTo>
                                <a:lnTo>
                                  <a:pt x="136" y="186"/>
                                </a:lnTo>
                                <a:lnTo>
                                  <a:pt x="136" y="71"/>
                                </a:lnTo>
                                <a:lnTo>
                                  <a:pt x="142" y="71"/>
                                </a:lnTo>
                                <a:lnTo>
                                  <a:pt x="158" y="114"/>
                                </a:lnTo>
                                <a:lnTo>
                                  <a:pt x="179" y="151"/>
                                </a:lnTo>
                                <a:lnTo>
                                  <a:pt x="203" y="180"/>
                                </a:lnTo>
                                <a:lnTo>
                                  <a:pt x="230" y="203"/>
                                </a:lnTo>
                                <a:lnTo>
                                  <a:pt x="233" y="195"/>
                                </a:lnTo>
                                <a:lnTo>
                                  <a:pt x="241" y="190"/>
                                </a:lnTo>
                                <a:lnTo>
                                  <a:pt x="254" y="190"/>
                                </a:lnTo>
                                <a:lnTo>
                                  <a:pt x="254" y="185"/>
                                </a:lnTo>
                                <a:lnTo>
                                  <a:pt x="221" y="169"/>
                                </a:lnTo>
                                <a:lnTo>
                                  <a:pt x="192" y="145"/>
                                </a:lnTo>
                                <a:lnTo>
                                  <a:pt x="167" y="113"/>
                                </a:lnTo>
                                <a:lnTo>
                                  <a:pt x="147" y="71"/>
                                </a:lnTo>
                                <a:lnTo>
                                  <a:pt x="248" y="71"/>
                                </a:lnTo>
                                <a:lnTo>
                                  <a:pt x="226" y="50"/>
                                </a:lnTo>
                                <a:lnTo>
                                  <a:pt x="211" y="65"/>
                                </a:lnTo>
                                <a:lnTo>
                                  <a:pt x="136" y="65"/>
                                </a:lnTo>
                                <a:lnTo>
                                  <a:pt x="136" y="22"/>
                                </a:lnTo>
                                <a:lnTo>
                                  <a:pt x="147" y="13"/>
                                </a:lnTo>
                                <a:lnTo>
                                  <a:pt x="119" y="0"/>
                                </a:lnTo>
                                <a:lnTo>
                                  <a:pt x="119" y="17"/>
                                </a:lnTo>
                                <a:lnTo>
                                  <a:pt x="120" y="34"/>
                                </a:lnTo>
                                <a:lnTo>
                                  <a:pt x="120" y="50"/>
                                </a:lnTo>
                                <a:lnTo>
                                  <a:pt x="120" y="65"/>
                                </a:lnTo>
                                <a:lnTo>
                                  <a:pt x="9" y="65"/>
                                </a:lnTo>
                                <a:lnTo>
                                  <a:pt x="19" y="75"/>
                                </a:lnTo>
                                <a:lnTo>
                                  <a:pt x="27" y="72"/>
                                </a:lnTo>
                                <a:lnTo>
                                  <a:pt x="36" y="71"/>
                                </a:lnTo>
                                <a:lnTo>
                                  <a:pt x="45" y="71"/>
                                </a:lnTo>
                                <a:lnTo>
                                  <a:pt x="110" y="71"/>
                                </a:lnTo>
                                <a:lnTo>
                                  <a:pt x="89" y="114"/>
                                </a:lnTo>
                                <a:lnTo>
                                  <a:pt x="63" y="152"/>
                                </a:lnTo>
                                <a:lnTo>
                                  <a:pt x="34" y="184"/>
                                </a:lnTo>
                                <a:lnTo>
                                  <a:pt x="0" y="211"/>
                                </a:lnTo>
                                <a:lnTo>
                                  <a:pt x="1" y="216"/>
                                </a:lnTo>
                                <a:lnTo>
                                  <a:pt x="37" y="193"/>
                                </a:lnTo>
                                <a:lnTo>
                                  <a:pt x="69" y="164"/>
                                </a:lnTo>
                                <a:lnTo>
                                  <a:pt x="97" y="130"/>
                                </a:lnTo>
                                <a:lnTo>
                                  <a:pt x="120" y="90"/>
                                </a:lnTo>
                                <a:lnTo>
                                  <a:pt x="120" y="186"/>
                                </a:lnTo>
                                <a:lnTo>
                                  <a:pt x="55" y="186"/>
                                </a:lnTo>
                                <a:lnTo>
                                  <a:pt x="64" y="195"/>
                                </a:lnTo>
                                <a:lnTo>
                                  <a:pt x="74" y="193"/>
                                </a:lnTo>
                                <a:lnTo>
                                  <a:pt x="120" y="193"/>
                                </a:lnTo>
                                <a:lnTo>
                                  <a:pt x="120" y="204"/>
                                </a:lnTo>
                                <a:lnTo>
                                  <a:pt x="120" y="219"/>
                                </a:lnTo>
                                <a:lnTo>
                                  <a:pt x="119" y="237"/>
                                </a:lnTo>
                                <a:lnTo>
                                  <a:pt x="119" y="260"/>
                                </a:lnTo>
                                <a:lnTo>
                                  <a:pt x="137" y="253"/>
                                </a:lnTo>
                                <a:lnTo>
                                  <a:pt x="137" y="241"/>
                                </a:lnTo>
                                <a:lnTo>
                                  <a:pt x="137" y="228"/>
                                </a:lnTo>
                                <a:lnTo>
                                  <a:pt x="136" y="211"/>
                                </a:lnTo>
                                <a:lnTo>
                                  <a:pt x="136" y="193"/>
                                </a:lnTo>
                                <a:lnTo>
                                  <a:pt x="202" y="1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00519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7" name="任意多边形 89"/>
                        <wps:cNvSpPr/>
                        <wps:spPr>
                          <a:xfrm>
                            <a:off x="4090" y="66"/>
                            <a:ext cx="81" cy="22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1" h="223">
                                <a:moveTo>
                                  <a:pt x="80" y="116"/>
                                </a:moveTo>
                                <a:lnTo>
                                  <a:pt x="61" y="53"/>
                                </a:lnTo>
                                <a:lnTo>
                                  <a:pt x="8" y="3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5" y="8"/>
                                </a:lnTo>
                                <a:lnTo>
                                  <a:pt x="16" y="17"/>
                                </a:lnTo>
                                <a:lnTo>
                                  <a:pt x="24" y="24"/>
                                </a:lnTo>
                                <a:lnTo>
                                  <a:pt x="58" y="78"/>
                                </a:lnTo>
                                <a:lnTo>
                                  <a:pt x="63" y="109"/>
                                </a:lnTo>
                                <a:lnTo>
                                  <a:pt x="63" y="126"/>
                                </a:lnTo>
                                <a:lnTo>
                                  <a:pt x="32" y="191"/>
                                </a:lnTo>
                                <a:lnTo>
                                  <a:pt x="5" y="213"/>
                                </a:lnTo>
                                <a:lnTo>
                                  <a:pt x="0" y="218"/>
                                </a:lnTo>
                                <a:lnTo>
                                  <a:pt x="1" y="220"/>
                                </a:lnTo>
                                <a:lnTo>
                                  <a:pt x="1" y="222"/>
                                </a:lnTo>
                                <a:lnTo>
                                  <a:pt x="8" y="219"/>
                                </a:lnTo>
                                <a:lnTo>
                                  <a:pt x="62" y="175"/>
                                </a:lnTo>
                                <a:lnTo>
                                  <a:pt x="79" y="133"/>
                                </a:lnTo>
                                <a:lnTo>
                                  <a:pt x="80" y="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00519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3" o:spid="_x0000_s1026" o:spt="203" style="position:absolute;left:0pt;margin-left:140.25pt;margin-top:2.25pt;height:13.5pt;width:68.5pt;mso-position-horizontal-relative:page;z-index:-251971584;mso-width-relative:page;mso-height-relative:page;" coordorigin="2806,45" coordsize="1370,270" o:gfxdata="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">
                <o:lock v:ext="edit" aspectratio="f"/>
                <v:shape id="任意多边形 84" o:spid="_x0000_s1026" o:spt="100" style="position:absolute;left:2810;top:69;height:219;width:78;" filled="f" stroked="t" coordsize="78,219" o:gfxdata="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QwmjugAAANwA&#10;AAAPAAAAAAAAAAEAIAAAACIAAABkcnMvZG93bnJldi54bWxQSwECFAAUAAAACACHTuJAMy8FnjsA&#10;AAA5AAAAEAAAAAAAAAABACAAAAAJAQAAZHJzL3NoYXBleG1sLnhtbFBLBQYAAAAABgAGAFsBAACz&#10;AwAAAAA=&#10;" path="m30,168l24,157,19,144,17,129,16,112,17,94,45,32,71,8,76,3,75,2,75,0,67,4,22,45,0,102,0,118,28,183,74,218,76,217,77,215,72,210,61,201,53,194,45,186,37,178,30,168xe">
                  <v:fill on="f" focussize="0,0"/>
                  <v:stroke weight="0.5pt" color="#005193" joinstyle="round"/>
                  <v:imagedata o:title=""/>
                  <o:lock v:ext="edit" aspectratio="f"/>
                </v:shape>
                <v:shape id="任意多边形 85" o:spid="_x0000_s1026" o:spt="100" style="position:absolute;left:-51;top:9242;height:254;width:254;" filled="f" stroked="t" coordsize="254,254" o:gfxdata="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IyAlrsAAADc&#10;AAAADwAAAAAAAAABACAAAAAiAAAAZHJzL2Rvd25yZXYueG1sUEsBAhQAFAAAAAgAh07iQDMvBZ47&#10;AAAAOQAAABAAAAAAAAAAAQAgAAAACgEAAGRycy9zaGFwZXhtbC54bWxQSwUGAAAAAAYABgBbAQAA&#10;tAMAAAAA&#10;" path="m3044,-9109l3033,-9094,3021,-9080,3008,-9067,2994,-9055,2996,-9052,3013,-9062,3028,-9074,3041,-9086,3053,-9100,3064,-9114,3075,-9129,3085,-9145,3094,-9162,3104,-9168,3082,-9184,3074,-9163,3065,-9143,3055,-9125,3044,-9109xm3138,-9189l3143,-9168,3149,-9148,3157,-9130,3167,-9113,3179,-9097,3192,-9083,3207,-9071,3225,-9060,3229,-9068,3237,-9073,3247,-9075,3247,-9078,3232,-9082,3218,-9088,3203,-9097,3190,-9107,3177,-9121,3166,-9136,3157,-9155,3150,-9175,3159,-9181,3138,-9189xm3048,-9069l3058,-9071,3092,-9071,3090,-9053,3085,-9035,3080,-9017,3072,-9000,3061,-8983,3047,-8968,3028,-8953,3006,-8940,3008,-8936,3034,-8948,3055,-8962,3071,-8976,3083,-8992,3092,-9009,3100,-9028,3106,-9049,3110,-9071,3167,-9071,3164,-9034,3162,-9005,3160,-8986,3158,-8975,3155,-8967,3151,-8963,3145,-8962,3140,-8962,3128,-8963,3110,-8966,3110,-8962,3128,-8957,3138,-8948,3140,-8937,3155,-8942,3165,-8950,3171,-8962,3175,-8976,3178,-8998,3180,-9028,3182,-9067,3191,-9073,3175,-9089,3164,-9078,3040,-9078,3048,-9069xe">
                  <v:fill on="f" focussize="0,0"/>
                  <v:stroke weight="0.5pt" color="#005193" joinstyle="round"/>
                  <v:imagedata o:title=""/>
                  <o:lock v:ext="edit" aspectratio="f"/>
                </v:shape>
                <v:shape id="任意多边形 86" o:spid="_x0000_s1026" o:spt="100" style="position:absolute;left:-206;top:9076;height:258;width:255;" filled="f" stroked="t" coordsize="255,258" o:gfxdata="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1KL6bsAAADc&#10;AAAADwAAAAAAAAABACAAAAAiAAAAZHJzL2Rvd25yZXYueG1sUEsBAhQAFAAAAAgAh07iQDMvBZ47&#10;AAAAOQAAABAAAAAAAAAAAQAgAAAACgEAAGRycy9zaGFwZXhtbC54bWxQSwUGAAAAAAYABgBbAQAA&#10;tAMAAAAA&#10;" path="m3634,-8781l3634,-8798,3633,-8813,3633,-8827,3633,-8837,3633,-8922,3683,-8922,3664,-8941,3651,-8928,3564,-8928,3564,-8993,3604,-8997,3635,-9001,3656,-9002,3668,-9003,3650,-9022,3641,-9018,3632,-9013,3621,-9010,3609,-9006,3597,-9004,3585,-9001,3574,-9000,3564,-8998,3548,-9009,3548,-8989,3549,-8967,3549,-8943,3549,-8918,3548,-8893,3546,-8872,3543,-8853,3539,-8836,3533,-8821,3525,-8806,3514,-8790,3501,-8774,3503,-8771,3520,-8787,3535,-8802,3545,-8818,3553,-8833,3558,-8850,3561,-8871,3564,-8894,3564,-8922,3618,-8922,3618,-8875,3618,-8834,3617,-8800,3617,-8772,3634,-8781xm3512,-8886l3514,-8879,3516,-8876,3518,-8876,3520,-8876,3522,-8878,3524,-8883,3527,-8888,3528,-8891,3528,-8894,3528,-8898,3526,-8902,3522,-8906,3517,-8911,3507,-8917,3490,-8926,3490,-8954,3536,-8954,3517,-8973,3505,-8961,3490,-8961,3490,-9007,3499,-9015,3473,-9027,3474,-9013,3474,-8997,3475,-8980,3475,-8961,3429,-8961,3437,-8952,3447,-8954,3475,-8954,3467,-8922,3457,-8891,3444,-8862,3430,-8834,3433,-8832,3445,-8848,3456,-8865,3466,-8883,3475,-8902,3475,-8864,3474,-8829,3474,-8798,3473,-8770,3491,-8776,3490,-8797,3490,-8827,3490,-8868,3490,-8919,3497,-8910,3504,-8902,3508,-8893,3512,-8886xe">
                  <v:fill on="f" focussize="0,0"/>
                  <v:stroke weight="0.5pt" color="#005193" joinstyle="round"/>
                  <v:imagedata o:title=""/>
                  <o:lock v:ext="edit" aspectratio="f"/>
                </v:shape>
                <v:shape id="任意多边形 87" o:spid="_x0000_s1026" o:spt="100" style="position:absolute;left:-138;top:9273;height:259;width:256;" filled="f" stroked="t" coordsize="256,259" o:gfxdata="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5tYOq8AAAA&#10;3AAAAA8AAAAAAAAAAQAgAAAAIgAAAGRycy9kb3ducmV2LnhtbFBLAQIUABQAAAAIAIdO4kAzLwWe&#10;OwAAADkAAAAQAAAAAAAAAAEAIAAAAAsBAABkcnMvc2hhcGV4bWwueG1sUEsFBgAAAAAGAAYAWwEA&#10;ALUDAAAAAA==&#10;" path="m3775,-9174l3777,-9168,3780,-9165,3783,-9165,3784,-9165,3785,-9167,3788,-9171,3791,-9175,3793,-9178,3793,-9182,3793,-9184,3792,-9187,3789,-9191,3786,-9196,3778,-9201,3767,-9209,3752,-9217,3750,-9214,3759,-9202,3766,-9192,3772,-9183,3775,-9174xm3893,-9052l3873,-9073,3858,-9059,3815,-9059,3815,-9104,3878,-9104,3858,-9124,3845,-9111,3815,-9111,3815,-9152,3886,-9152,3866,-9171,3853,-9158,3821,-9158,3828,-9168,3835,-9177,3842,-9188,3849,-9198,3856,-9205,3864,-9208,3841,-9224,3837,-9209,3831,-9193,3824,-9176,3815,-9158,3743,-9158,3753,-9148,3761,-9150,3770,-9152,3780,-9152,3799,-9152,3799,-9111,3745,-9111,3754,-9101,3762,-9103,3771,-9104,3781,-9104,3799,-9104,3799,-9059,3726,-9059,3736,-9049,3744,-9051,3753,-9052,3762,-9052,3799,-9052,3799,-9029,3799,-9008,3799,-8987,3798,-8967,3816,-8973,3815,-8987,3815,-9005,3815,-9027,3815,-9052,3893,-9052xm3700,-9115l3708,-9106,3715,-9096,3720,-9085,3723,-9078,3726,-9075,3728,-9075,3730,-9075,3731,-9077,3733,-9082,3735,-9086,3736,-9090,3736,-9092,3736,-9097,3733,-9101,3728,-9106,3723,-9110,3714,-9115,3700,-9122,3700,-9152,3745,-9152,3726,-9170,3714,-9158,3700,-9158,3700,-9203,3708,-9211,3683,-9224,3684,-9205,3684,-9188,3684,-9172,3684,-9158,3641,-9158,3650,-9148,3658,-9150,3667,-9152,3677,-9152,3684,-9152,3675,-9115,3664,-9083,3652,-9054,3637,-9028,3641,-9026,3653,-9041,3664,-9058,3675,-9077,3684,-9098,3684,-9064,3684,-9031,3684,-8998,3683,-8966,3701,-8972,3700,-8990,3700,-9005,3700,-9018,3700,-9027,3700,-9115xe">
                  <v:fill on="f" focussize="0,0"/>
                  <v:stroke weight="0.5pt" color="#005193" joinstyle="round"/>
                  <v:imagedata o:title=""/>
                  <o:lock v:ext="edit" aspectratio="f"/>
                </v:shape>
                <v:shape id="任意多边形 88" o:spid="_x0000_s1026" o:spt="100" style="position:absolute;left:3781;top:50;height:260;width:255;" filled="f" stroked="t" coordsize="255,260" o:gfxdata="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5zhdugAAANwA&#10;AAAPAAAAAAAAAAEAIAAAACIAAABkcnMvZG93bnJldi54bWxQSwECFAAUAAAACACHTuJAMy8FnjsA&#10;AAA5AAAAEAAAAAAAAAABACAAAAAJAQAAZHJzL3NoYXBleG1sLnhtbFBLBQYAAAAABgAGAFsBAACz&#10;AwAAAAA=&#10;" path="m202,193l182,173,169,186,136,186,136,71,142,71,158,114,179,151,203,180,230,203,233,195,241,190,254,190,254,185,221,169,192,145,167,113,147,71,248,71,226,50,211,65,136,65,136,22,147,13,119,0,119,17,120,34,120,50,120,65,9,65,19,75,27,72,36,71,45,71,110,71,89,114,63,152,34,184,0,211,1,216,37,193,69,164,97,130,120,90,120,186,55,186,64,195,74,193,120,193,120,204,120,219,119,237,119,260,137,253,137,241,137,228,136,211,136,193,202,193xe">
                  <v:fill on="f" focussize="0,0"/>
                  <v:stroke weight="0.5pt" color="#005193" joinstyle="round"/>
                  <v:imagedata o:title=""/>
                  <o:lock v:ext="edit" aspectratio="f"/>
                </v:shape>
                <v:shape id="任意多边形 89" o:spid="_x0000_s1026" o:spt="100" style="position:absolute;left:4090;top:66;height:223;width:81;" filled="f" stroked="t" coordsize="81,223" o:gfxdata="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Z2thugAAANwA&#10;AAAPAAAAAAAAAAEAIAAAACIAAABkcnMvZG93bnJldi54bWxQSwECFAAUAAAACACHTuJAMy8FnjsA&#10;AAA5AAAAEAAAAAAAAAABACAAAAAJAQAAZHJzL3NoYXBleG1sLnhtbFBLBQYAAAAABgAGAFsBAACz&#10;AwAAAAA=&#10;" path="m80,116l61,53,8,3,1,0,1,1,0,3,5,8,16,17,24,24,58,78,63,109,63,126,32,191,5,213,0,218,1,220,1,222,8,219,62,175,79,133,80,116xe">
                  <v:fill on="f" focussize="0,0"/>
                  <v:stroke weight="0.5pt" color="#005193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color w:val="005193"/>
        </w:rPr>
        <w:t>土壤样本（分析样本）</w:t>
      </w:r>
    </w:p>
    <w:p>
      <w:pPr>
        <w:pStyle w:val="4"/>
        <w:spacing w:before="219" w:line="225" w:lineRule="auto"/>
        <w:ind w:left="119" w:right="1174"/>
      </w:pPr>
      <w:r>
        <w:t>为了初步测定，准确称量所准备好的样品重量，精确到 1 毫克。将称重的样品放入反应容器中， 加 20 毫升水。</w:t>
      </w:r>
    </w:p>
    <w:p>
      <w:pPr>
        <w:pStyle w:val="4"/>
        <w:spacing w:line="258" w:lineRule="exact"/>
        <w:ind w:left="119"/>
      </w:pPr>
      <w:r>
        <w:t>将反应容器置于碳酸计上，即无需再次移动。</w:t>
      </w:r>
    </w:p>
    <w:p>
      <w:pPr>
        <w:pStyle w:val="4"/>
        <w:spacing w:line="273" w:lineRule="exact"/>
        <w:ind w:left="119"/>
      </w:pPr>
      <w:r>
        <w:t>现在，向小试管中加入 7 毫升盐酸，用镊子将试管置于反应容器中。</w:t>
      </w:r>
    </w:p>
    <w:p>
      <w:pPr>
        <w:pStyle w:val="4"/>
        <w:spacing w:before="10"/>
        <w:rPr>
          <w:sz w:val="13"/>
        </w:rPr>
      </w:pPr>
    </w:p>
    <w:p>
      <w:pPr>
        <w:pStyle w:val="4"/>
        <w:spacing w:before="83" w:line="225" w:lineRule="auto"/>
        <w:ind w:left="969" w:right="1314"/>
      </w:pPr>
      <w:r>
        <w:drawing>
          <wp:anchor distT="0" distB="0" distL="0" distR="0" simplePos="0" relativeHeight="251345920" behindDoc="1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66040</wp:posOffset>
            </wp:positionV>
            <wp:extent cx="5220335" cy="470535"/>
            <wp:effectExtent l="0" t="0" r="6985" b="1905"/>
            <wp:wrapNone/>
            <wp:docPr id="8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547" cy="470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ragraph">
                  <wp:posOffset>-15240</wp:posOffset>
                </wp:positionV>
                <wp:extent cx="287655" cy="338455"/>
                <wp:effectExtent l="0" t="0" r="0" b="0"/>
                <wp:wrapNone/>
                <wp:docPr id="109" name="文本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Wingdings" w:hAnsi="Wingdings"/>
                                <w:sz w:val="4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48"/>
                              </w:rPr>
                              <w:t>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90" o:spid="_x0000_s1026" o:spt="202" type="#_x0000_t202" style="position:absolute;left:0pt;margin-left:33.95pt;margin-top:-1.2pt;height:26.65pt;width:22.65pt;mso-position-horizontal-relative:page;z-index:251725824;mso-width-relative:page;mso-height-relative:page;" filled="f" stroked="f" coordsize="21600,21600" o:gfxdata="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H0luYzXAAAACAEAAA8AAAAAAAAA&#10;AQAgAAAAIgAAAGRycy9kb3ducmV2LnhtbFBLAQIUABQAAAAIAIdO4kDAnBLKoAEAACYDAAAOAAAA&#10;AAAAAAEAIAAAACYBAABkcnMvZTJvRG9jLnhtbFBLBQYAAAAABgAGAFkBAAA4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Wingdings" w:hAnsi="Wingdings"/>
                          <w:sz w:val="48"/>
                        </w:rPr>
                      </w:pPr>
                      <w:r>
                        <w:rPr>
                          <w:rFonts w:ascii="Wingdings" w:hAnsi="Wingdings"/>
                          <w:sz w:val="48"/>
                        </w:rPr>
                        <w:t></w:t>
                      </w:r>
                    </w:p>
                  </w:txbxContent>
                </v:textbox>
              </v:shape>
            </w:pict>
          </mc:Fallback>
        </mc:AlternateContent>
      </w:r>
      <w:r>
        <w:t>用塞子塞住反应容器，并将活塞置于测量位置之前，切勿将盐酸喷溅到待分析物质上。将反应容器塞住之前，需将塞子润湿。随后将活塞转到测量位置。</w:t>
      </w:r>
    </w:p>
    <w:p>
      <w:pPr>
        <w:pStyle w:val="4"/>
        <w:spacing w:line="267" w:lineRule="exact"/>
        <w:ind w:left="969"/>
      </w:pPr>
      <w:r>
        <w:t xml:space="preserve">每个反应容器均需重复此操作。 </w:t>
      </w:r>
    </w:p>
    <w:p>
      <w:pPr>
        <w:pStyle w:val="4"/>
        <w:spacing w:before="10"/>
        <w:rPr>
          <w:sz w:val="13"/>
        </w:rPr>
      </w:pPr>
    </w:p>
    <w:p>
      <w:pPr>
        <w:pStyle w:val="4"/>
        <w:spacing w:before="69" w:line="273" w:lineRule="exact"/>
        <w:ind w:left="119"/>
      </w:pPr>
      <w:r>
        <w:t>倾斜反应容器，使盐酸流出试管，与被分析物质发生反应。</w:t>
      </w:r>
    </w:p>
    <w:p>
      <w:pPr>
        <w:pStyle w:val="4"/>
        <w:spacing w:line="264" w:lineRule="exact"/>
        <w:ind w:left="119"/>
      </w:pPr>
      <w:r>
        <w:t>反应中产生的气体将会降低滴定管中的液面高度，提高缓冲罐中的高度。</w:t>
      </w:r>
    </w:p>
    <w:p>
      <w:pPr>
        <w:pStyle w:val="4"/>
        <w:spacing w:before="4" w:line="225" w:lineRule="auto"/>
        <w:ind w:left="119" w:right="1174"/>
      </w:pPr>
      <w:r>
        <w:t>该水位差异切勿超过 3 毫升。一旦超过，二氧化碳会受压溶于水，从而增加其在水中的溶解度， 导致所获结果不准确。另外，不时振荡反应容器有助于加快反应进程。振荡5分钟。</w:t>
      </w:r>
    </w:p>
    <w:p>
      <w:pPr>
        <w:pStyle w:val="4"/>
        <w:spacing w:line="258" w:lineRule="exact"/>
        <w:ind w:left="119"/>
      </w:pPr>
      <w:r>
        <w:t>当体积不再变化时，记下体积数值。如果体积继续增加，</w:t>
      </w:r>
    </w:p>
    <w:p>
      <w:pPr>
        <w:pStyle w:val="4"/>
        <w:spacing w:line="273" w:lineRule="exact"/>
        <w:ind w:left="119"/>
      </w:pPr>
      <w:r>
        <w:t>则继续振荡直至体积稳定不变（振荡时间不应超过一个小时）。</w:t>
      </w:r>
    </w:p>
    <w:p>
      <w:pPr>
        <w:pStyle w:val="4"/>
        <w:spacing w:before="3"/>
        <w:rPr>
          <w:sz w:val="19"/>
        </w:rPr>
      </w:pPr>
    </w:p>
    <w:p>
      <w:pPr>
        <w:pStyle w:val="4"/>
        <w:spacing w:line="273" w:lineRule="exact"/>
        <w:ind w:left="119"/>
      </w:pPr>
      <w:r>
        <w:t>对于含有难溶解碳酸盐（例如贝壳）的土壤，反应过程可能需要较长时间。</w:t>
      </w:r>
    </w:p>
    <w:p>
      <w:pPr>
        <w:pStyle w:val="4"/>
        <w:spacing w:before="4" w:line="225" w:lineRule="auto"/>
        <w:ind w:left="119" w:right="1504"/>
      </w:pPr>
      <w:r>
        <w:t>一般认为，当反应容器中不再有气泡出现时，反应结束。使滴定管和缓冲罐处于相同水位线， 读取此时的体积。如果 5 个反应容器中此过程全部完成，则测定完毕。</w:t>
      </w:r>
    </w:p>
    <w:p>
      <w:pPr>
        <w:spacing w:after="0" w:line="225" w:lineRule="auto"/>
        <w:sectPr>
          <w:pgSz w:w="11910" w:h="16840"/>
          <w:pgMar w:top="1580" w:right="700" w:bottom="680" w:left="560" w:header="0" w:footer="481" w:gutter="0"/>
        </w:sectPr>
      </w:pPr>
    </w:p>
    <w:p>
      <w:pPr>
        <w:pStyle w:val="3"/>
      </w:pPr>
      <w: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page">
                  <wp:posOffset>1442720</wp:posOffset>
                </wp:positionH>
                <wp:positionV relativeFrom="paragraph">
                  <wp:posOffset>78105</wp:posOffset>
                </wp:positionV>
                <wp:extent cx="349250" cy="177800"/>
                <wp:effectExtent l="635" t="635" r="635" b="4445"/>
                <wp:wrapNone/>
                <wp:docPr id="112" name="组合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250" cy="177800"/>
                          <a:chOff x="2273" y="124"/>
                          <a:chExt cx="550" cy="280"/>
                        </a:xfrm>
                      </wpg:grpSpPr>
                      <pic:pic xmlns:pic="http://schemas.openxmlformats.org/drawingml/2006/picture">
                        <pic:nvPicPr>
                          <pic:cNvPr id="110" name="图片 9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2272" y="132"/>
                            <a:ext cx="550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1" name="文本框 93"/>
                        <wps:cNvSpPr txBox="1"/>
                        <wps:spPr>
                          <a:xfrm>
                            <a:off x="2272" y="123"/>
                            <a:ext cx="55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80" w:lineRule="exact"/>
                                <w:ind w:left="-6" w:right="-15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5193"/>
                                  <w:sz w:val="28"/>
                                </w:rPr>
                                <w:t>注解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1" o:spid="_x0000_s1026" o:spt="203" style="position:absolute;left:0pt;margin-left:113.6pt;margin-top:6.15pt;height:14pt;width:27.5pt;mso-position-horizontal-relative:page;z-index:251727872;mso-width-relative:page;mso-height-relative:page;" coordorigin="2273,124" coordsize="550,280" o:gfxdata="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">
                <o:lock v:ext="edit" aspectratio="f"/>
                <v:shape id="图片 92" o:spid="_x0000_s1026" o:spt="75" alt="" type="#_x0000_t75" style="position:absolute;left:2272;top:132;height:265;width:550;" filled="f" o:preferrelative="t" stroked="f" coordsize="21600,21600" o:gfxdata="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fyHx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9" o:title=""/>
                  <o:lock v:ext="edit" aspectratio="t"/>
                </v:shape>
                <v:shape id="文本框 93" o:spid="_x0000_s1026" o:spt="202" type="#_x0000_t202" style="position:absolute;left:2272;top:123;height:280;width:550;" filled="f" stroked="f" coordsize="21600,21600" o:gfxdata="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0VZS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80" w:lineRule="exact"/>
                          <w:ind w:left="-6" w:right="-15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05193"/>
                            <w:sz w:val="28"/>
                          </w:rPr>
                          <w:t>注解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/>
          <w:color w:val="005193"/>
        </w:rPr>
        <w:t>7.</w:t>
      </w:r>
      <w:r>
        <w:rPr>
          <w:color w:val="005193"/>
        </w:rPr>
        <w:t xml:space="preserve"> </w:t>
      </w:r>
    </w:p>
    <w:p>
      <w:pPr>
        <w:pStyle w:val="4"/>
        <w:spacing w:before="1"/>
        <w:rPr>
          <w:sz w:val="12"/>
        </w:rPr>
      </w:pPr>
    </w:p>
    <w:p>
      <w:pPr>
        <w:pStyle w:val="8"/>
        <w:numPr>
          <w:ilvl w:val="2"/>
          <w:numId w:val="4"/>
        </w:numPr>
        <w:tabs>
          <w:tab w:val="left" w:pos="959"/>
        </w:tabs>
        <w:spacing w:before="78" w:after="0" w:line="273" w:lineRule="exact"/>
        <w:ind w:left="958" w:right="0" w:hanging="103"/>
        <w:jc w:val="left"/>
        <w:rPr>
          <w:sz w:val="22"/>
        </w:rPr>
      </w:pPr>
      <w:r>
        <w:rPr>
          <w:sz w:val="22"/>
        </w:rPr>
        <w:t>空白测定中的体积变化不应超过 1.0 ml。</w:t>
      </w:r>
    </w:p>
    <w:p>
      <w:pPr>
        <w:pStyle w:val="8"/>
        <w:numPr>
          <w:ilvl w:val="2"/>
          <w:numId w:val="4"/>
        </w:numPr>
        <w:tabs>
          <w:tab w:val="left" w:pos="959"/>
        </w:tabs>
        <w:spacing w:before="0" w:after="0" w:line="264" w:lineRule="exact"/>
        <w:ind w:left="958" w:right="0" w:hanging="103"/>
        <w:jc w:val="left"/>
        <w:rPr>
          <w:sz w:val="22"/>
        </w:rPr>
      </w:pPr>
      <w:r>
        <w:rPr>
          <w:sz w:val="22"/>
        </w:rPr>
        <w:t>如土壤中有机物含量较高，应往土中加更多的水。</w:t>
      </w:r>
    </w:p>
    <w:p>
      <w:pPr>
        <w:pStyle w:val="8"/>
        <w:numPr>
          <w:ilvl w:val="2"/>
          <w:numId w:val="4"/>
        </w:numPr>
        <w:tabs>
          <w:tab w:val="left" w:pos="959"/>
        </w:tabs>
        <w:spacing w:before="0" w:after="0" w:line="264" w:lineRule="exact"/>
        <w:ind w:left="958" w:right="0" w:hanging="103"/>
        <w:jc w:val="left"/>
        <w:rPr>
          <w:sz w:val="22"/>
        </w:rPr>
      </w:pPr>
      <w:r>
        <w:rPr>
          <w:sz w:val="22"/>
        </w:rPr>
        <w:t>产生的其它气体（例如在含硫的厌氧土中产生的硫化氢）会致使碳酸盐的含量测定值偏高。</w:t>
      </w:r>
    </w:p>
    <w:p>
      <w:pPr>
        <w:pStyle w:val="4"/>
        <w:spacing w:line="273" w:lineRule="exact"/>
        <w:ind w:left="856"/>
      </w:pPr>
      <w:r>
        <mc:AlternateContent>
          <mc:Choice Requires="wps">
            <w:drawing>
              <wp:anchor distT="0" distB="0" distL="114300" distR="114300" simplePos="0" relativeHeight="251362304" behindDoc="1" locked="0" layoutInCell="1" allowOverlap="1">
                <wp:simplePos x="0" y="0"/>
                <wp:positionH relativeFrom="page">
                  <wp:posOffset>5197475</wp:posOffset>
                </wp:positionH>
                <wp:positionV relativeFrom="paragraph">
                  <wp:posOffset>110490</wp:posOffset>
                </wp:positionV>
                <wp:extent cx="41275" cy="81915"/>
                <wp:effectExtent l="0" t="0" r="0" b="0"/>
                <wp:wrapNone/>
                <wp:docPr id="113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" cy="81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line="128" w:lineRule="exact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98"/>
                                <w:sz w:val="13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94" o:spid="_x0000_s1026" o:spt="202" type="#_x0000_t202" style="position:absolute;left:0pt;margin-left:409.25pt;margin-top:8.7pt;height:6.45pt;width:3.25pt;mso-position-horizontal-relative:page;z-index:-251954176;mso-width-relative:page;mso-height-relative:page;" filled="f" stroked="f" coordsize="21600,21600" o:gfxdata="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EGfQ+zYAAAACQEAAA8AAAAAAAAA&#10;AQAgAAAAIgAAAGRycy9kb3ducmV2LnhtbFBLAQIUABQAAAAIAIdO4kCMc5yhnwEAACQDAAAOAAAA&#10;AAAAAAEAIAAAACcBAABkcnMvZTJvRG9jLnhtbFBLBQYAAAAABgAGAFkBAAA4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128" w:lineRule="exact"/>
                        <w:ind w:left="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w w:val="98"/>
                          <w:sz w:val="13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  <w:r>
        <w:rPr>
          <w:spacing w:val="-52"/>
        </w:rPr>
        <w:t xml:space="preserve"> </w:t>
      </w:r>
      <w:r>
        <w:t>在这些情况下，产生的气体应在纯化后以其它方式来测定产生的 CO</w:t>
      </w:r>
      <w:r>
        <w:rPr>
          <w:spacing w:val="-23"/>
        </w:rPr>
        <w:t xml:space="preserve"> 。</w:t>
      </w:r>
    </w:p>
    <w:p>
      <w:pPr>
        <w:pStyle w:val="4"/>
        <w:tabs>
          <w:tab w:val="left" w:pos="1706"/>
        </w:tabs>
        <w:spacing w:before="125"/>
        <w:ind w:left="856"/>
      </w:pPr>
      <w:r>
        <w:drawing>
          <wp:anchor distT="0" distB="0" distL="0" distR="0" simplePos="0" relativeHeight="251351040" behindDoc="1" locked="0" layoutInCell="1" allowOverlap="1">
            <wp:simplePos x="0" y="0"/>
            <wp:positionH relativeFrom="page">
              <wp:posOffset>1440815</wp:posOffset>
            </wp:positionH>
            <wp:positionV relativeFrom="paragraph">
              <wp:posOffset>178435</wp:posOffset>
            </wp:positionV>
            <wp:extent cx="831215" cy="134620"/>
            <wp:effectExtent l="0" t="0" r="6985" b="2540"/>
            <wp:wrapNone/>
            <wp:docPr id="10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447" cy="134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352064" behindDoc="1" locked="0" layoutInCell="1" allowOverlap="1">
            <wp:simplePos x="0" y="0"/>
            <wp:positionH relativeFrom="page">
              <wp:posOffset>2354580</wp:posOffset>
            </wp:positionH>
            <wp:positionV relativeFrom="paragraph">
              <wp:posOffset>177800</wp:posOffset>
            </wp:positionV>
            <wp:extent cx="1662430" cy="135890"/>
            <wp:effectExtent l="0" t="0" r="13970" b="1270"/>
            <wp:wrapNone/>
            <wp:docPr id="12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pn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645" cy="135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353088" behindDoc="1" locked="0" layoutInCell="1" allowOverlap="1">
                <wp:simplePos x="0" y="0"/>
                <wp:positionH relativeFrom="page">
                  <wp:posOffset>4110355</wp:posOffset>
                </wp:positionH>
                <wp:positionV relativeFrom="paragraph">
                  <wp:posOffset>263525</wp:posOffset>
                </wp:positionV>
                <wp:extent cx="22225" cy="38100"/>
                <wp:effectExtent l="4445" t="4445" r="19050" b="18415"/>
                <wp:wrapNone/>
                <wp:docPr id="114" name="任意多边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" cy="3810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5" h="60">
                              <a:moveTo>
                                <a:pt x="2" y="56"/>
                              </a:moveTo>
                              <a:lnTo>
                                <a:pt x="0" y="57"/>
                              </a:lnTo>
                              <a:lnTo>
                                <a:pt x="0" y="58"/>
                              </a:lnTo>
                              <a:lnTo>
                                <a:pt x="0" y="58"/>
                              </a:lnTo>
                              <a:lnTo>
                                <a:pt x="0" y="59"/>
                              </a:lnTo>
                              <a:lnTo>
                                <a:pt x="1" y="59"/>
                              </a:lnTo>
                              <a:lnTo>
                                <a:pt x="5" y="58"/>
                              </a:lnTo>
                              <a:lnTo>
                                <a:pt x="31" y="29"/>
                              </a:lnTo>
                              <a:lnTo>
                                <a:pt x="33" y="24"/>
                              </a:lnTo>
                              <a:lnTo>
                                <a:pt x="34" y="20"/>
                              </a:lnTo>
                              <a:lnTo>
                                <a:pt x="34" y="16"/>
                              </a:lnTo>
                              <a:lnTo>
                                <a:pt x="34" y="13"/>
                              </a:lnTo>
                              <a:lnTo>
                                <a:pt x="18" y="0"/>
                              </a:lnTo>
                              <a:lnTo>
                                <a:pt x="13" y="0"/>
                              </a:lnTo>
                              <a:lnTo>
                                <a:pt x="10" y="3"/>
                              </a:lnTo>
                              <a:lnTo>
                                <a:pt x="7" y="5"/>
                              </a:lnTo>
                              <a:lnTo>
                                <a:pt x="4" y="8"/>
                              </a:lnTo>
                              <a:lnTo>
                                <a:pt x="4" y="11"/>
                              </a:lnTo>
                              <a:lnTo>
                                <a:pt x="3" y="13"/>
                              </a:lnTo>
                              <a:lnTo>
                                <a:pt x="3" y="16"/>
                              </a:lnTo>
                              <a:lnTo>
                                <a:pt x="4" y="19"/>
                              </a:lnTo>
                              <a:lnTo>
                                <a:pt x="5" y="22"/>
                              </a:lnTo>
                              <a:lnTo>
                                <a:pt x="7" y="24"/>
                              </a:lnTo>
                              <a:lnTo>
                                <a:pt x="9" y="26"/>
                              </a:lnTo>
                              <a:lnTo>
                                <a:pt x="11" y="27"/>
                              </a:lnTo>
                              <a:lnTo>
                                <a:pt x="15" y="28"/>
                              </a:lnTo>
                              <a:lnTo>
                                <a:pt x="20" y="28"/>
                              </a:lnTo>
                              <a:lnTo>
                                <a:pt x="18" y="36"/>
                              </a:lnTo>
                              <a:lnTo>
                                <a:pt x="15" y="41"/>
                              </a:lnTo>
                              <a:lnTo>
                                <a:pt x="12" y="45"/>
                              </a:lnTo>
                              <a:lnTo>
                                <a:pt x="9" y="49"/>
                              </a:lnTo>
                              <a:lnTo>
                                <a:pt x="6" y="53"/>
                              </a:lnTo>
                              <a:lnTo>
                                <a:pt x="2" y="56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95" o:spid="_x0000_s1026" o:spt="100" style="position:absolute;left:0pt;margin-left:323.65pt;margin-top:20.75pt;height:3pt;width:1.75pt;mso-position-horizontal-relative:page;z-index:-251963392;mso-width-relative:page;mso-height-relative:page;" filled="f" stroked="t" coordsize="35,60" o:gfxdata="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WIJsXdoAAAAJAQAADwAAAAAAAAABACAAAAAiAAAAZHJz&#10;L2Rvd25yZXYueG1sUEsBAhQAFAAAAAgAh07iQPDRg1nmAgAAywgAAA4AAAAAAAAAAQAgAAAAKQEA&#10;AGRycy9lMm9Eb2MueG1sUEsFBgAAAAAGAAYAWQEAAIEGAAAAAA==&#10;" path="m2,56l0,57,0,58,0,58,0,59,1,59,5,58,31,29,33,24,34,20,34,16,34,13,18,0,13,0,10,3,7,5,4,8,4,11,3,13,3,16,4,19,5,22,7,24,9,26,11,27,15,28,20,28,18,36,15,41,12,45,9,49,6,53,2,56xe">
                <v:fill on="f" focussize="0,0"/>
                <v:stroke weight="0.5pt" color="#000000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0" distR="0" simplePos="0" relativeHeight="251354112" behindDoc="1" locked="0" layoutInCell="1" allowOverlap="1">
            <wp:simplePos x="0" y="0"/>
            <wp:positionH relativeFrom="page">
              <wp:posOffset>4234180</wp:posOffset>
            </wp:positionH>
            <wp:positionV relativeFrom="paragraph">
              <wp:posOffset>177800</wp:posOffset>
            </wp:positionV>
            <wp:extent cx="1727835" cy="136525"/>
            <wp:effectExtent l="0" t="0" r="9525" b="635"/>
            <wp:wrapNone/>
            <wp:docPr id="14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pn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047" cy="136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 w:eastAsia="Wingdings"/>
          <w:position w:val="-8"/>
          <w:sz w:val="48"/>
        </w:rPr>
        <w:t></w:t>
      </w:r>
      <w:r>
        <w:rPr>
          <w:rFonts w:ascii="Times New Roman" w:hAnsi="Times New Roman" w:eastAsia="Times New Roman"/>
          <w:position w:val="-8"/>
          <w:sz w:val="48"/>
        </w:rPr>
        <w:tab/>
      </w:r>
      <w:r>
        <w:t>在清洗设备时（特别是在化学合成物部分），请勿使用化学溶剂或清理剂。</w:t>
      </w:r>
    </w:p>
    <w:p>
      <w:pPr>
        <w:pStyle w:val="4"/>
        <w:spacing w:before="5"/>
      </w:pPr>
    </w:p>
    <w:p>
      <w:pPr>
        <w:pStyle w:val="3"/>
        <w:spacing w:before="95"/>
      </w:pPr>
      <w: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page">
                  <wp:posOffset>1442720</wp:posOffset>
                </wp:positionH>
                <wp:positionV relativeFrom="paragraph">
                  <wp:posOffset>76200</wp:posOffset>
                </wp:positionV>
                <wp:extent cx="346710" cy="177800"/>
                <wp:effectExtent l="635" t="635" r="3175" b="4445"/>
                <wp:wrapNone/>
                <wp:docPr id="117" name="组合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710" cy="177800"/>
                          <a:chOff x="2273" y="121"/>
                          <a:chExt cx="546" cy="280"/>
                        </a:xfrm>
                      </wpg:grpSpPr>
                      <pic:pic xmlns:pic="http://schemas.openxmlformats.org/drawingml/2006/picture">
                        <pic:nvPicPr>
                          <pic:cNvPr id="115" name="图片 97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272" y="125"/>
                            <a:ext cx="546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6" name="文本框 98"/>
                        <wps:cNvSpPr txBox="1"/>
                        <wps:spPr>
                          <a:xfrm>
                            <a:off x="2272" y="120"/>
                            <a:ext cx="546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80" w:lineRule="exact"/>
                                <w:ind w:left="-6" w:right="-15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5193"/>
                                  <w:spacing w:val="-7"/>
                                  <w:sz w:val="28"/>
                                </w:rPr>
                                <w:t>计算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6" o:spid="_x0000_s1026" o:spt="203" style="position:absolute;left:0pt;margin-left:113.6pt;margin-top:6pt;height:14pt;width:27.3pt;mso-position-horizontal-relative:page;z-index:251734016;mso-width-relative:page;mso-height-relative:page;" coordorigin="2273,121" coordsize="546,280" o:gfxdata="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">
                <o:lock v:ext="edit" aspectratio="f"/>
                <v:shape id="图片 97" o:spid="_x0000_s1026" o:spt="75" alt="" type="#_x0000_t75" style="position:absolute;left:2272;top:125;height:270;width:546;" filled="f" o:preferrelative="t" stroked="f" coordsize="21600,21600" o:gfxdata="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BWzu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3" o:title=""/>
                  <o:lock v:ext="edit" aspectratio="t"/>
                </v:shape>
                <v:shape id="文本框 98" o:spid="_x0000_s1026" o:spt="202" type="#_x0000_t202" style="position:absolute;left:2272;top:120;height:280;width:546;" filled="f" stroked="f" coordsize="21600,21600" o:gfxdata="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L8/V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80" w:lineRule="exact"/>
                          <w:ind w:left="-6" w:right="-15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05193"/>
                            <w:spacing w:val="-7"/>
                            <w:sz w:val="28"/>
                          </w:rPr>
                          <w:t>计算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/>
          <w:color w:val="005193"/>
          <w:w w:val="105"/>
        </w:rPr>
        <w:t>8.</w:t>
      </w:r>
      <w:r>
        <w:rPr>
          <w:color w:val="005193"/>
        </w:rPr>
        <w:t xml:space="preserve"> </w:t>
      </w:r>
    </w:p>
    <w:p>
      <w:pPr>
        <w:pStyle w:val="4"/>
        <w:spacing w:before="11"/>
        <w:rPr>
          <w:sz w:val="10"/>
        </w:rPr>
      </w:pPr>
    </w:p>
    <w:p>
      <w:pPr>
        <w:pStyle w:val="4"/>
        <w:spacing w:before="70" w:line="273" w:lineRule="exact"/>
        <w:ind w:left="856"/>
      </w:pPr>
      <w:r>
        <w:t>计算由样本、碳酸钙标样 (V2) 以及空白 (V3) 测定产生的气体的体积变化 (V1)，</w:t>
      </w:r>
    </w:p>
    <w:p>
      <w:pPr>
        <w:pStyle w:val="4"/>
        <w:spacing w:line="273" w:lineRule="exact"/>
        <w:ind w:left="856"/>
      </w:pPr>
      <w:r>
        <w:t>可通过从最终值中减去经校准后的试管中的初始值得出。碳酸盐含量可通过以下公式算出：</w:t>
      </w:r>
    </w:p>
    <w:p>
      <w:pPr>
        <w:pStyle w:val="4"/>
        <w:spacing w:before="10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top="1580" w:right="700" w:bottom="680" w:left="560" w:header="0" w:footer="481" w:gutter="0"/>
        </w:sectPr>
      </w:pPr>
    </w:p>
    <w:p>
      <w:pPr>
        <w:pStyle w:val="4"/>
        <w:spacing w:before="69"/>
        <w:ind w:left="856"/>
      </w:pPr>
      <w:r>
        <w:t>公式中:</w:t>
      </w:r>
    </w:p>
    <w:p>
      <w:pPr>
        <w:pStyle w:val="4"/>
        <w:spacing w:before="8"/>
        <w:rPr>
          <w:sz w:val="31"/>
        </w:rPr>
      </w:pPr>
      <w:r>
        <w:br w:type="column"/>
      </w:r>
    </w:p>
    <w:p>
      <w:pPr>
        <w:tabs>
          <w:tab w:val="left" w:pos="2159"/>
        </w:tabs>
        <w:spacing w:before="0" w:line="265" w:lineRule="exact"/>
        <w:ind w:left="0" w:right="132" w:firstLine="0"/>
        <w:jc w:val="center"/>
        <w:rPr>
          <w:rFonts w:ascii="Calibri"/>
          <w:sz w:val="20"/>
        </w:rPr>
      </w:pPr>
      <w:r>
        <w:rPr>
          <w:rFonts w:ascii="Calibri"/>
          <w:w w:val="110"/>
          <w:sz w:val="20"/>
        </w:rPr>
        <w:t>m</w:t>
      </w:r>
      <w:r>
        <w:rPr>
          <w:rFonts w:ascii="Calibri"/>
          <w:w w:val="110"/>
          <w:position w:val="-6"/>
          <w:sz w:val="11"/>
        </w:rPr>
        <w:t xml:space="preserve">2  </w:t>
      </w:r>
      <w:r>
        <w:rPr>
          <w:rFonts w:ascii="Calibri"/>
          <w:w w:val="110"/>
          <w:sz w:val="20"/>
        </w:rPr>
        <w:t>(V</w:t>
      </w:r>
      <w:r>
        <w:rPr>
          <w:rFonts w:ascii="Calibri"/>
          <w:w w:val="110"/>
          <w:position w:val="-6"/>
          <w:sz w:val="11"/>
        </w:rPr>
        <w:t>1</w:t>
      </w:r>
      <w:r>
        <w:rPr>
          <w:rFonts w:ascii="Calibri"/>
          <w:spacing w:val="13"/>
          <w:w w:val="110"/>
          <w:position w:val="-6"/>
          <w:sz w:val="11"/>
        </w:rPr>
        <w:t xml:space="preserve"> </w:t>
      </w:r>
      <w:r>
        <w:rPr>
          <w:rFonts w:ascii="Calibri"/>
          <w:w w:val="110"/>
          <w:sz w:val="20"/>
        </w:rPr>
        <w:t>-</w:t>
      </w:r>
      <w:r>
        <w:rPr>
          <w:rFonts w:ascii="Calibri"/>
          <w:spacing w:val="-2"/>
          <w:w w:val="110"/>
          <w:sz w:val="20"/>
        </w:rPr>
        <w:t xml:space="preserve"> </w:t>
      </w:r>
      <w:r>
        <w:rPr>
          <w:rFonts w:ascii="Calibri"/>
          <w:w w:val="110"/>
          <w:sz w:val="20"/>
        </w:rPr>
        <w:t>V</w:t>
      </w:r>
      <w:r>
        <w:rPr>
          <w:rFonts w:ascii="Calibri"/>
          <w:w w:val="110"/>
          <w:position w:val="-6"/>
          <w:sz w:val="11"/>
        </w:rPr>
        <w:t>3</w:t>
      </w:r>
      <w:r>
        <w:rPr>
          <w:rFonts w:ascii="Calibri"/>
          <w:w w:val="110"/>
          <w:sz w:val="20"/>
        </w:rPr>
        <w:t>)</w:t>
      </w:r>
      <w:r>
        <w:rPr>
          <w:rFonts w:ascii="Calibri"/>
          <w:w w:val="110"/>
          <w:sz w:val="20"/>
        </w:rPr>
        <w:tab/>
      </w:r>
      <w:r>
        <w:rPr>
          <w:rFonts w:ascii="Calibri"/>
          <w:w w:val="110"/>
          <w:sz w:val="20"/>
        </w:rPr>
        <w:t>100 +</w:t>
      </w:r>
      <w:r>
        <w:rPr>
          <w:rFonts w:ascii="Calibri"/>
          <w:spacing w:val="2"/>
          <w:w w:val="110"/>
          <w:sz w:val="20"/>
        </w:rPr>
        <w:t xml:space="preserve"> </w:t>
      </w:r>
      <w:r>
        <w:rPr>
          <w:rFonts w:ascii="Calibri"/>
          <w:w w:val="110"/>
          <w:sz w:val="20"/>
        </w:rPr>
        <w:t>w(H</w:t>
      </w:r>
      <w:r>
        <w:rPr>
          <w:rFonts w:ascii="Calibri"/>
          <w:w w:val="110"/>
          <w:position w:val="-6"/>
          <w:sz w:val="11"/>
        </w:rPr>
        <w:t>2</w:t>
      </w:r>
      <w:r>
        <w:rPr>
          <w:rFonts w:ascii="Calibri"/>
          <w:w w:val="110"/>
          <w:sz w:val="20"/>
        </w:rPr>
        <w:t>O)</w:t>
      </w:r>
    </w:p>
    <w:p>
      <w:pPr>
        <w:tabs>
          <w:tab w:val="left" w:pos="3599"/>
        </w:tabs>
        <w:spacing w:before="11" w:line="177" w:lineRule="auto"/>
        <w:ind w:left="0" w:right="4037" w:firstLine="0"/>
        <w:jc w:val="center"/>
        <w:rPr>
          <w:rFonts w:ascii="Calibri"/>
          <w:sz w:val="20"/>
        </w:rPr>
      </w:pPr>
      <w:r>
        <mc:AlternateContent>
          <mc:Choice Requires="wps">
            <w:drawing>
              <wp:anchor distT="0" distB="0" distL="114300" distR="114300" simplePos="0" relativeHeight="251360256" behindDoc="1" locked="0" layoutInCell="1" allowOverlap="1">
                <wp:simplePos x="0" y="0"/>
                <wp:positionH relativeFrom="page">
                  <wp:posOffset>3122930</wp:posOffset>
                </wp:positionH>
                <wp:positionV relativeFrom="paragraph">
                  <wp:posOffset>46990</wp:posOffset>
                </wp:positionV>
                <wp:extent cx="737870" cy="0"/>
                <wp:effectExtent l="0" t="0" r="0" b="0"/>
                <wp:wrapNone/>
                <wp:docPr id="118" name="直线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99" o:spid="_x0000_s1026" o:spt="20" style="position:absolute;left:0pt;margin-left:245.9pt;margin-top:3.7pt;height:0pt;width:58.1pt;mso-position-horizontal-relative:page;z-index:-251956224;mso-width-relative:page;mso-height-relative:page;" filled="f" stroked="t" coordsize="21600,21600" o:gfxdata="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D9U/M/WAAAABwEAAA8AAAAAAAAAAQAgAAAAIgAAAGRy&#10;cy9kb3ducmV2LnhtbFBLAQIUABQAAAAIAIdO4kA4fP7GzgEAAJADAAAOAAAAAAAAAAEAIAAAACUB&#10;AABkcnMvZTJvRG9jLnhtbFBLBQYAAAAABgAGAFkBAABlBQAAAAA=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page">
                  <wp:posOffset>4499610</wp:posOffset>
                </wp:positionH>
                <wp:positionV relativeFrom="paragraph">
                  <wp:posOffset>46990</wp:posOffset>
                </wp:positionV>
                <wp:extent cx="848995" cy="0"/>
                <wp:effectExtent l="0" t="0" r="0" b="0"/>
                <wp:wrapNone/>
                <wp:docPr id="119" name="直线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99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00" o:spid="_x0000_s1026" o:spt="20" style="position:absolute;left:0pt;margin-left:354.3pt;margin-top:3.7pt;height:0pt;width:66.85pt;mso-position-horizontal-relative:page;z-index:251739136;mso-width-relative:page;mso-height-relative:page;" filled="f" stroked="t" coordsize="21600,21600" o:gfxdata="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JdSe+/WAAAABwEAAA8AAAAAAAAAAQAgAAAAIgAAAGRy&#10;cy9kb3ducmV2LnhtbFBLAQIUABQAAAAIAIdO4kCMId+2zgEAAJEDAAAOAAAAAAAAAAEAIAAAACUB&#10;AABkcnMvZTJvRG9jLnhtbFBLBQYAAAAABgAGAFkBAABlBQAAAAA=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/>
          <w:w w:val="105"/>
          <w:sz w:val="20"/>
        </w:rPr>
        <w:t>w (CaCo</w:t>
      </w:r>
      <w:r>
        <w:rPr>
          <w:rFonts w:ascii="Calibri"/>
          <w:w w:val="105"/>
          <w:position w:val="-6"/>
          <w:sz w:val="11"/>
        </w:rPr>
        <w:t>3</w:t>
      </w:r>
      <w:r>
        <w:rPr>
          <w:rFonts w:ascii="Calibri"/>
          <w:w w:val="105"/>
          <w:sz w:val="20"/>
        </w:rPr>
        <w:t>)=</w:t>
      </w:r>
      <w:r>
        <w:rPr>
          <w:rFonts w:ascii="Calibri"/>
          <w:spacing w:val="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1000</w:t>
      </w:r>
      <w:r>
        <w:rPr>
          <w:rFonts w:ascii="Calibri"/>
          <w:spacing w:val="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x</w:t>
      </w:r>
      <w:r>
        <w:rPr>
          <w:rFonts w:ascii="Calibri"/>
          <w:w w:val="105"/>
          <w:sz w:val="20"/>
        </w:rPr>
        <w:tab/>
      </w:r>
      <w:r>
        <w:rPr>
          <w:rFonts w:ascii="Calibri"/>
          <w:w w:val="105"/>
          <w:sz w:val="20"/>
        </w:rPr>
        <w:t>x</w:t>
      </w:r>
    </w:p>
    <w:p>
      <w:pPr>
        <w:tabs>
          <w:tab w:val="right" w:pos="2888"/>
        </w:tabs>
        <w:spacing w:before="0" w:line="206" w:lineRule="auto"/>
        <w:ind w:left="0" w:right="524" w:firstLine="0"/>
        <w:jc w:val="center"/>
        <w:rPr>
          <w:rFonts w:ascii="Calibri"/>
          <w:sz w:val="20"/>
        </w:rPr>
      </w:pPr>
      <w:r>
        <w:rPr>
          <w:rFonts w:ascii="Calibri"/>
          <w:w w:val="105"/>
          <w:sz w:val="20"/>
        </w:rPr>
        <w:t>m</w:t>
      </w:r>
      <w:r>
        <w:rPr>
          <w:rFonts w:ascii="Calibri"/>
          <w:w w:val="105"/>
          <w:position w:val="-6"/>
          <w:sz w:val="11"/>
        </w:rPr>
        <w:t xml:space="preserve">1 </w:t>
      </w:r>
      <w:r>
        <w:rPr>
          <w:rFonts w:ascii="Calibri"/>
          <w:w w:val="105"/>
          <w:sz w:val="20"/>
        </w:rPr>
        <w:t>(V</w:t>
      </w:r>
      <w:r>
        <w:rPr>
          <w:rFonts w:ascii="Calibri"/>
          <w:w w:val="105"/>
          <w:position w:val="-6"/>
          <w:sz w:val="11"/>
        </w:rPr>
        <w:t xml:space="preserve">2 </w:t>
      </w:r>
      <w:r>
        <w:rPr>
          <w:rFonts w:ascii="Calibri"/>
          <w:w w:val="105"/>
          <w:sz w:val="20"/>
        </w:rPr>
        <w:t>-</w:t>
      </w:r>
      <w:r>
        <w:rPr>
          <w:rFonts w:ascii="Calibri"/>
          <w:spacing w:val="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V</w:t>
      </w:r>
      <w:r>
        <w:rPr>
          <w:rFonts w:ascii="Calibri"/>
          <w:w w:val="105"/>
          <w:position w:val="-6"/>
          <w:sz w:val="11"/>
        </w:rPr>
        <w:t>3</w:t>
      </w:r>
      <w:r>
        <w:rPr>
          <w:rFonts w:ascii="Calibri"/>
          <w:w w:val="105"/>
          <w:sz w:val="20"/>
        </w:rPr>
        <w:t>)</w:t>
      </w:r>
      <w:r>
        <w:rPr>
          <w:rFonts w:ascii="Calibri"/>
          <w:w w:val="105"/>
          <w:sz w:val="20"/>
        </w:rPr>
        <w:tab/>
      </w:r>
      <w:r>
        <w:rPr>
          <w:rFonts w:ascii="Calibri"/>
          <w:w w:val="105"/>
          <w:sz w:val="20"/>
        </w:rPr>
        <w:t>100</w:t>
      </w:r>
    </w:p>
    <w:p>
      <w:pPr>
        <w:spacing w:after="0" w:line="206" w:lineRule="auto"/>
        <w:jc w:val="center"/>
        <w:rPr>
          <w:rFonts w:ascii="Calibri"/>
          <w:sz w:val="20"/>
        </w:rPr>
        <w:sectPr>
          <w:type w:val="continuous"/>
          <w:pgSz w:w="11910" w:h="16840"/>
          <w:pgMar w:top="1580" w:right="700" w:bottom="680" w:left="560" w:header="720" w:footer="720" w:gutter="0"/>
          <w:cols w:equalWidth="0" w:num="2">
            <w:col w:w="1628" w:space="40"/>
            <w:col w:w="8982"/>
          </w:cols>
        </w:sectPr>
      </w:pPr>
    </w:p>
    <w:p>
      <w:pPr>
        <w:pStyle w:val="4"/>
        <w:rPr>
          <w:rFonts w:ascii="Calibri"/>
        </w:rPr>
      </w:pPr>
    </w:p>
    <w:p>
      <w:pPr>
        <w:pStyle w:val="4"/>
        <w:spacing w:before="10"/>
        <w:rPr>
          <w:rFonts w:ascii="Calibri"/>
          <w:sz w:val="18"/>
        </w:rPr>
      </w:pPr>
    </w:p>
    <w:p>
      <w:pPr>
        <w:pStyle w:val="4"/>
        <w:spacing w:line="225" w:lineRule="auto"/>
        <w:ind w:left="856" w:right="5524"/>
      </w:pPr>
      <w:r>
        <mc:AlternateContent>
          <mc:Choice Requires="wps">
            <w:drawing>
              <wp:anchor distT="0" distB="0" distL="114300" distR="114300" simplePos="0" relativeHeight="251363328" behindDoc="1" locked="0" layoutInCell="1" allowOverlap="1">
                <wp:simplePos x="0" y="0"/>
                <wp:positionH relativeFrom="page">
                  <wp:posOffset>1388110</wp:posOffset>
                </wp:positionH>
                <wp:positionV relativeFrom="paragraph">
                  <wp:posOffset>107315</wp:posOffset>
                </wp:positionV>
                <wp:extent cx="41275" cy="81915"/>
                <wp:effectExtent l="0" t="0" r="0" b="0"/>
                <wp:wrapNone/>
                <wp:docPr id="120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" cy="81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line="128" w:lineRule="exact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98"/>
                                <w:sz w:val="13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01" o:spid="_x0000_s1026" o:spt="202" type="#_x0000_t202" style="position:absolute;left:0pt;margin-left:109.3pt;margin-top:8.45pt;height:6.45pt;width:3.25pt;mso-position-horizontal-relative:page;z-index:-251953152;mso-width-relative:page;mso-height-relative:page;" filled="f" stroked="f" coordsize="21600,21600" o:gfxdata="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ooo5A9cAAAAJAQAADwAAAAAAAAAB&#10;ACAAAAAiAAAAZHJzL2Rvd25yZXYueG1sUEsBAhQAFAAAAAgAh07iQKTFw6WfAQAAJQMAAA4AAAAA&#10;AAAAAQAgAAAAJgEAAGRycy9lMm9Eb2MueG1sUEsFBgAAAAAGAAYAWQEAADc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128" w:lineRule="exact"/>
                        <w:ind w:left="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w w:val="98"/>
                          <w:sz w:val="13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t>w (CaCo ) = 烘干土中碳酸盐含量 (g/Kg) m1 = 测 试 部 分 质 量 (g)</w:t>
      </w:r>
    </w:p>
    <w:p>
      <w:pPr>
        <w:pStyle w:val="4"/>
        <w:spacing w:line="258" w:lineRule="exact"/>
        <w:ind w:left="856"/>
      </w:pPr>
      <w:r>
        <w:t>m2 = 碳酸钙标样的平均质量 (g)</w:t>
      </w:r>
    </w:p>
    <w:p>
      <w:pPr>
        <w:pStyle w:val="4"/>
        <w:spacing w:line="264" w:lineRule="exact"/>
        <w:ind w:left="856"/>
      </w:pPr>
      <w:r>
        <w:t xml:space="preserve"> </w:t>
      </w:r>
    </w:p>
    <w:p>
      <w:pPr>
        <w:pStyle w:val="4"/>
        <w:spacing w:line="264" w:lineRule="exact"/>
        <w:ind w:left="856"/>
      </w:pPr>
      <w:r>
        <mc:AlternateContent>
          <mc:Choice Requires="wps">
            <w:drawing>
              <wp:anchor distT="0" distB="0" distL="114300" distR="114300" simplePos="0" relativeHeight="251364352" behindDoc="1" locked="0" layoutInCell="1" allowOverlap="1">
                <wp:simplePos x="0" y="0"/>
                <wp:positionH relativeFrom="page">
                  <wp:posOffset>3420745</wp:posOffset>
                </wp:positionH>
                <wp:positionV relativeFrom="paragraph">
                  <wp:posOffset>110490</wp:posOffset>
                </wp:positionV>
                <wp:extent cx="41275" cy="81915"/>
                <wp:effectExtent l="0" t="0" r="0" b="0"/>
                <wp:wrapNone/>
                <wp:docPr id="121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" cy="81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line="128" w:lineRule="exact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98"/>
                                <w:sz w:val="13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02" o:spid="_x0000_s1026" o:spt="202" type="#_x0000_t202" style="position:absolute;left:0pt;margin-left:269.35pt;margin-top:8.7pt;height:6.45pt;width:3.25pt;mso-position-horizontal-relative:page;z-index:-251952128;mso-width-relative:page;mso-height-relative:page;" filled="f" stroked="f" coordsize="21600,21600" o:gfxdata="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LOKoU2QAAAAkBAAAPAAAAAAAA&#10;AAEAIAAAACIAAABkcnMvZG93bnJldi54bWxQSwECFAAUAAAACACHTuJAez8pUZ8BAAAlAwAADgAA&#10;AAAAAAABACAAAAAoAQAAZHJzL2Uyb0RvYy54bWxQSwUGAAAAAAYABgBZAQAAO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128" w:lineRule="exact"/>
                        <w:ind w:left="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w w:val="98"/>
                          <w:sz w:val="13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t>V1 = 测试中反应部分产生的 CO 体积 (ml)</w:t>
      </w:r>
    </w:p>
    <w:p>
      <w:pPr>
        <w:pStyle w:val="4"/>
        <w:spacing w:line="264" w:lineRule="exact"/>
        <w:ind w:left="856"/>
      </w:pPr>
      <w:r>
        <mc:AlternateContent>
          <mc:Choice Requires="wps">
            <w:drawing>
              <wp:anchor distT="0" distB="0" distL="114300" distR="114300" simplePos="0" relativeHeight="251365376" behindDoc="1" locked="0" layoutInCell="1" allowOverlap="1">
                <wp:simplePos x="0" y="0"/>
                <wp:positionH relativeFrom="page">
                  <wp:posOffset>3281045</wp:posOffset>
                </wp:positionH>
                <wp:positionV relativeFrom="paragraph">
                  <wp:posOffset>110490</wp:posOffset>
                </wp:positionV>
                <wp:extent cx="41275" cy="81915"/>
                <wp:effectExtent l="0" t="0" r="0" b="0"/>
                <wp:wrapNone/>
                <wp:docPr id="122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" cy="81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line="128" w:lineRule="exact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98"/>
                                <w:sz w:val="13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03" o:spid="_x0000_s1026" o:spt="202" type="#_x0000_t202" style="position:absolute;left:0pt;margin-left:258.35pt;margin-top:8.7pt;height:6.45pt;width:3.25pt;mso-position-horizontal-relative:page;z-index:-251951104;mso-width-relative:page;mso-height-relative:page;" filled="f" stroked="f" coordsize="21600,21600" o:gfxdata="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932UHNkAAAAJAQAADwAAAAAA&#10;AAABACAAAAAiAAAAZHJzL2Rvd25yZXYueG1sUEsBAhQAFAAAAAgAh07iQKtk+5ugAQAAJQMAAA4A&#10;AAAAAAAAAQAgAAAAKAEAAGRycy9lMm9Eb2MueG1sUEsFBgAAAAAGAAYAWQEAADo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128" w:lineRule="exact"/>
                        <w:ind w:left="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w w:val="98"/>
                          <w:sz w:val="13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t>V2 = 由碳酸钙标样产生的 CO 体积的平均值 (ml)</w:t>
      </w:r>
    </w:p>
    <w:p>
      <w:pPr>
        <w:pStyle w:val="4"/>
        <w:spacing w:line="264" w:lineRule="exact"/>
        <w:ind w:left="856"/>
      </w:pPr>
      <w:r>
        <w:t>V3 = 空白测定的体积差 (ml)（该值可能为负）</w:t>
      </w:r>
    </w:p>
    <w:p>
      <w:pPr>
        <w:pStyle w:val="4"/>
        <w:spacing w:line="448" w:lineRule="auto"/>
        <w:ind w:left="857" w:right="3396" w:hanging="1"/>
      </w:pPr>
      <w:r>
        <mc:AlternateContent>
          <mc:Choice Requires="wps">
            <w:drawing>
              <wp:anchor distT="0" distB="0" distL="114300" distR="114300" simplePos="0" relativeHeight="251366400" behindDoc="1" locked="0" layoutInCell="1" allowOverlap="1">
                <wp:simplePos x="0" y="0"/>
                <wp:positionH relativeFrom="page">
                  <wp:posOffset>1108710</wp:posOffset>
                </wp:positionH>
                <wp:positionV relativeFrom="paragraph">
                  <wp:posOffset>116205</wp:posOffset>
                </wp:positionV>
                <wp:extent cx="41275" cy="81915"/>
                <wp:effectExtent l="0" t="0" r="0" b="0"/>
                <wp:wrapNone/>
                <wp:docPr id="123" name="文本框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" cy="81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line="128" w:lineRule="exact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98"/>
                                <w:sz w:val="13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04" o:spid="_x0000_s1026" o:spt="202" type="#_x0000_t202" style="position:absolute;left:0pt;margin-left:87.3pt;margin-top:9.15pt;height:6.45pt;width:3.25pt;mso-position-horizontal-relative:page;z-index:-251950080;mso-width-relative:page;mso-height-relative:page;" filled="f" stroked="f" coordsize="21600,21600" o:gfxdata="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BXF74g1wAAAAkBAAAPAAAAAAAA&#10;AAEAIAAAACIAAABkcnMvZG93bnJldi54bWxQSwECFAAUAAAACACHTuJAhMyNY6EBAAAlAwAADgAA&#10;AAAAAAABACAAAAAmAQAAZHJzL2Uyb0RvYy54bWxQSwUGAAAAAAYABgBZAQAAO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128" w:lineRule="exact"/>
                        <w:ind w:left="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w w:val="98"/>
                          <w:sz w:val="13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t>w(H O)   = 干样的含水量，质量百分比，根据 ISO 11465 测定结果四舍五入，保留整数。</w:t>
      </w:r>
    </w:p>
    <w:p>
      <w:pPr>
        <w:pStyle w:val="3"/>
        <w:spacing w:before="18"/>
      </w:pPr>
      <w: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page">
                  <wp:posOffset>1444625</wp:posOffset>
                </wp:positionH>
                <wp:positionV relativeFrom="paragraph">
                  <wp:posOffset>27305</wp:posOffset>
                </wp:positionV>
                <wp:extent cx="702310" cy="177800"/>
                <wp:effectExtent l="1270" t="635" r="12700" b="4445"/>
                <wp:wrapNone/>
                <wp:docPr id="128" name="组合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310" cy="177800"/>
                          <a:chOff x="2275" y="44"/>
                          <a:chExt cx="1106" cy="280"/>
                        </a:xfrm>
                      </wpg:grpSpPr>
                      <wps:wsp>
                        <wps:cNvPr id="124" name="任意多边形 106"/>
                        <wps:cNvSpPr/>
                        <wps:spPr>
                          <a:xfrm>
                            <a:off x="-10" y="6589"/>
                            <a:ext cx="255" cy="2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55" h="240">
                                <a:moveTo>
                                  <a:pt x="2300" y="-6495"/>
                                </a:moveTo>
                                <a:lnTo>
                                  <a:pt x="2308" y="-6497"/>
                                </a:lnTo>
                                <a:lnTo>
                                  <a:pt x="2317" y="-6498"/>
                                </a:lnTo>
                                <a:lnTo>
                                  <a:pt x="2326" y="-6498"/>
                                </a:lnTo>
                                <a:lnTo>
                                  <a:pt x="2477" y="-6498"/>
                                </a:lnTo>
                                <a:lnTo>
                                  <a:pt x="2477" y="-6324"/>
                                </a:lnTo>
                                <a:lnTo>
                                  <a:pt x="2479" y="-6313"/>
                                </a:lnTo>
                                <a:lnTo>
                                  <a:pt x="2474" y="-6308"/>
                                </a:lnTo>
                                <a:lnTo>
                                  <a:pt x="2463" y="-6309"/>
                                </a:lnTo>
                                <a:lnTo>
                                  <a:pt x="2453" y="-6309"/>
                                </a:lnTo>
                                <a:lnTo>
                                  <a:pt x="2442" y="-6311"/>
                                </a:lnTo>
                                <a:lnTo>
                                  <a:pt x="2431" y="-6312"/>
                                </a:lnTo>
                                <a:lnTo>
                                  <a:pt x="2431" y="-6307"/>
                                </a:lnTo>
                                <a:lnTo>
                                  <a:pt x="2447" y="-6301"/>
                                </a:lnTo>
                                <a:lnTo>
                                  <a:pt x="2458" y="-6295"/>
                                </a:lnTo>
                                <a:lnTo>
                                  <a:pt x="2465" y="-6289"/>
                                </a:lnTo>
                                <a:lnTo>
                                  <a:pt x="2468" y="-6281"/>
                                </a:lnTo>
                                <a:lnTo>
                                  <a:pt x="2479" y="-6288"/>
                                </a:lnTo>
                                <a:lnTo>
                                  <a:pt x="2487" y="-6296"/>
                                </a:lnTo>
                                <a:lnTo>
                                  <a:pt x="2491" y="-6307"/>
                                </a:lnTo>
                                <a:lnTo>
                                  <a:pt x="2492" y="-6320"/>
                                </a:lnTo>
                                <a:lnTo>
                                  <a:pt x="2492" y="-6498"/>
                                </a:lnTo>
                                <a:lnTo>
                                  <a:pt x="2545" y="-6498"/>
                                </a:lnTo>
                                <a:lnTo>
                                  <a:pt x="2522" y="-6521"/>
                                </a:lnTo>
                                <a:lnTo>
                                  <a:pt x="2506" y="-6505"/>
                                </a:lnTo>
                                <a:lnTo>
                                  <a:pt x="2290" y="-6505"/>
                                </a:lnTo>
                                <a:lnTo>
                                  <a:pt x="2300" y="-6495"/>
                                </a:lnTo>
                                <a:close/>
                                <a:moveTo>
                                  <a:pt x="2346" y="-6339"/>
                                </a:moveTo>
                                <a:lnTo>
                                  <a:pt x="2346" y="-6365"/>
                                </a:lnTo>
                                <a:lnTo>
                                  <a:pt x="2408" y="-6365"/>
                                </a:lnTo>
                                <a:lnTo>
                                  <a:pt x="2408" y="-6345"/>
                                </a:lnTo>
                                <a:lnTo>
                                  <a:pt x="2425" y="-6351"/>
                                </a:lnTo>
                                <a:lnTo>
                                  <a:pt x="2424" y="-6364"/>
                                </a:lnTo>
                                <a:lnTo>
                                  <a:pt x="2424" y="-6375"/>
                                </a:lnTo>
                                <a:lnTo>
                                  <a:pt x="2424" y="-6385"/>
                                </a:lnTo>
                                <a:lnTo>
                                  <a:pt x="2424" y="-6395"/>
                                </a:lnTo>
                                <a:lnTo>
                                  <a:pt x="2424" y="-6442"/>
                                </a:lnTo>
                                <a:lnTo>
                                  <a:pt x="2432" y="-6450"/>
                                </a:lnTo>
                                <a:lnTo>
                                  <a:pt x="2414" y="-6464"/>
                                </a:lnTo>
                                <a:lnTo>
                                  <a:pt x="2407" y="-6453"/>
                                </a:lnTo>
                                <a:lnTo>
                                  <a:pt x="2347" y="-6453"/>
                                </a:lnTo>
                                <a:lnTo>
                                  <a:pt x="2330" y="-6462"/>
                                </a:lnTo>
                                <a:lnTo>
                                  <a:pt x="2330" y="-6446"/>
                                </a:lnTo>
                                <a:lnTo>
                                  <a:pt x="2330" y="-6431"/>
                                </a:lnTo>
                                <a:lnTo>
                                  <a:pt x="2331" y="-6416"/>
                                </a:lnTo>
                                <a:lnTo>
                                  <a:pt x="2331" y="-6401"/>
                                </a:lnTo>
                                <a:lnTo>
                                  <a:pt x="2331" y="-6386"/>
                                </a:lnTo>
                                <a:lnTo>
                                  <a:pt x="2330" y="-6370"/>
                                </a:lnTo>
                                <a:lnTo>
                                  <a:pt x="2330" y="-6352"/>
                                </a:lnTo>
                                <a:lnTo>
                                  <a:pt x="2330" y="-6334"/>
                                </a:lnTo>
                                <a:lnTo>
                                  <a:pt x="2346" y="-6339"/>
                                </a:lnTo>
                                <a:close/>
                                <a:moveTo>
                                  <a:pt x="2408" y="-6371"/>
                                </a:moveTo>
                                <a:lnTo>
                                  <a:pt x="2346" y="-6371"/>
                                </a:lnTo>
                                <a:lnTo>
                                  <a:pt x="2346" y="-6447"/>
                                </a:lnTo>
                                <a:lnTo>
                                  <a:pt x="2408" y="-6447"/>
                                </a:lnTo>
                                <a:lnTo>
                                  <a:pt x="2408" y="-6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00519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5" name="任意多边形 107"/>
                        <wps:cNvSpPr/>
                        <wps:spPr>
                          <a:xfrm>
                            <a:off x="2559" y="56"/>
                            <a:ext cx="535" cy="25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35" h="256">
                                <a:moveTo>
                                  <a:pt x="188" y="159"/>
                                </a:moveTo>
                                <a:lnTo>
                                  <a:pt x="133" y="159"/>
                                </a:lnTo>
                                <a:lnTo>
                                  <a:pt x="133" y="129"/>
                                </a:lnTo>
                                <a:lnTo>
                                  <a:pt x="188" y="129"/>
                                </a:lnTo>
                                <a:lnTo>
                                  <a:pt x="188" y="159"/>
                                </a:lnTo>
                                <a:close/>
                                <a:moveTo>
                                  <a:pt x="66" y="172"/>
                                </a:moveTo>
                                <a:lnTo>
                                  <a:pt x="66" y="165"/>
                                </a:lnTo>
                                <a:lnTo>
                                  <a:pt x="119" y="165"/>
                                </a:lnTo>
                                <a:lnTo>
                                  <a:pt x="119" y="195"/>
                                </a:lnTo>
                                <a:lnTo>
                                  <a:pt x="27" y="195"/>
                                </a:lnTo>
                                <a:lnTo>
                                  <a:pt x="37" y="205"/>
                                </a:lnTo>
                                <a:lnTo>
                                  <a:pt x="45" y="202"/>
                                </a:lnTo>
                                <a:lnTo>
                                  <a:pt x="54" y="201"/>
                                </a:lnTo>
                                <a:lnTo>
                                  <a:pt x="63" y="201"/>
                                </a:lnTo>
                                <a:lnTo>
                                  <a:pt x="119" y="201"/>
                                </a:lnTo>
                                <a:lnTo>
                                  <a:pt x="119" y="234"/>
                                </a:lnTo>
                                <a:lnTo>
                                  <a:pt x="0" y="234"/>
                                </a:lnTo>
                                <a:lnTo>
                                  <a:pt x="10" y="244"/>
                                </a:lnTo>
                                <a:lnTo>
                                  <a:pt x="18" y="242"/>
                                </a:lnTo>
                                <a:lnTo>
                                  <a:pt x="27" y="241"/>
                                </a:lnTo>
                                <a:lnTo>
                                  <a:pt x="36" y="241"/>
                                </a:lnTo>
                                <a:lnTo>
                                  <a:pt x="255" y="241"/>
                                </a:lnTo>
                                <a:lnTo>
                                  <a:pt x="233" y="217"/>
                                </a:lnTo>
                                <a:lnTo>
                                  <a:pt x="216" y="234"/>
                                </a:lnTo>
                                <a:lnTo>
                                  <a:pt x="133" y="234"/>
                                </a:lnTo>
                                <a:lnTo>
                                  <a:pt x="133" y="201"/>
                                </a:lnTo>
                                <a:lnTo>
                                  <a:pt x="226" y="201"/>
                                </a:lnTo>
                                <a:lnTo>
                                  <a:pt x="207" y="180"/>
                                </a:lnTo>
                                <a:lnTo>
                                  <a:pt x="193" y="195"/>
                                </a:lnTo>
                                <a:lnTo>
                                  <a:pt x="133" y="195"/>
                                </a:lnTo>
                                <a:lnTo>
                                  <a:pt x="133" y="165"/>
                                </a:lnTo>
                                <a:lnTo>
                                  <a:pt x="188" y="165"/>
                                </a:lnTo>
                                <a:lnTo>
                                  <a:pt x="188" y="178"/>
                                </a:lnTo>
                                <a:lnTo>
                                  <a:pt x="203" y="171"/>
                                </a:lnTo>
                                <a:lnTo>
                                  <a:pt x="203" y="156"/>
                                </a:lnTo>
                                <a:lnTo>
                                  <a:pt x="203" y="139"/>
                                </a:lnTo>
                                <a:lnTo>
                                  <a:pt x="202" y="119"/>
                                </a:lnTo>
                                <a:lnTo>
                                  <a:pt x="202" y="97"/>
                                </a:lnTo>
                                <a:lnTo>
                                  <a:pt x="211" y="90"/>
                                </a:lnTo>
                                <a:lnTo>
                                  <a:pt x="195" y="77"/>
                                </a:lnTo>
                                <a:lnTo>
                                  <a:pt x="187" y="88"/>
                                </a:lnTo>
                                <a:lnTo>
                                  <a:pt x="133" y="88"/>
                                </a:lnTo>
                                <a:lnTo>
                                  <a:pt x="133" y="62"/>
                                </a:lnTo>
                                <a:lnTo>
                                  <a:pt x="243" y="62"/>
                                </a:lnTo>
                                <a:lnTo>
                                  <a:pt x="222" y="40"/>
                                </a:lnTo>
                                <a:lnTo>
                                  <a:pt x="206" y="56"/>
                                </a:lnTo>
                                <a:lnTo>
                                  <a:pt x="133" y="56"/>
                                </a:lnTo>
                                <a:lnTo>
                                  <a:pt x="133" y="27"/>
                                </a:lnTo>
                                <a:lnTo>
                                  <a:pt x="150" y="26"/>
                                </a:lnTo>
                                <a:lnTo>
                                  <a:pt x="164" y="24"/>
                                </a:lnTo>
                                <a:lnTo>
                                  <a:pt x="175" y="23"/>
                                </a:lnTo>
                                <a:lnTo>
                                  <a:pt x="184" y="22"/>
                                </a:lnTo>
                                <a:lnTo>
                                  <a:pt x="193" y="21"/>
                                </a:lnTo>
                                <a:lnTo>
                                  <a:pt x="202" y="21"/>
                                </a:lnTo>
                                <a:lnTo>
                                  <a:pt x="211" y="22"/>
                                </a:lnTo>
                                <a:lnTo>
                                  <a:pt x="195" y="2"/>
                                </a:lnTo>
                                <a:lnTo>
                                  <a:pt x="185" y="6"/>
                                </a:lnTo>
                                <a:lnTo>
                                  <a:pt x="171" y="11"/>
                                </a:lnTo>
                                <a:lnTo>
                                  <a:pt x="155" y="14"/>
                                </a:lnTo>
                                <a:lnTo>
                                  <a:pt x="135" y="18"/>
                                </a:lnTo>
                                <a:lnTo>
                                  <a:pt x="112" y="21"/>
                                </a:lnTo>
                                <a:lnTo>
                                  <a:pt x="88" y="24"/>
                                </a:lnTo>
                                <a:lnTo>
                                  <a:pt x="63" y="27"/>
                                </a:lnTo>
                                <a:lnTo>
                                  <a:pt x="37" y="28"/>
                                </a:lnTo>
                                <a:lnTo>
                                  <a:pt x="37" y="33"/>
                                </a:lnTo>
                                <a:lnTo>
                                  <a:pt x="52" y="32"/>
                                </a:lnTo>
                                <a:lnTo>
                                  <a:pt x="70" y="31"/>
                                </a:lnTo>
                                <a:lnTo>
                                  <a:pt x="93" y="31"/>
                                </a:lnTo>
                                <a:lnTo>
                                  <a:pt x="119" y="30"/>
                                </a:lnTo>
                                <a:lnTo>
                                  <a:pt x="119" y="56"/>
                                </a:lnTo>
                                <a:lnTo>
                                  <a:pt x="13" y="56"/>
                                </a:lnTo>
                                <a:lnTo>
                                  <a:pt x="23" y="66"/>
                                </a:lnTo>
                                <a:lnTo>
                                  <a:pt x="31" y="63"/>
                                </a:lnTo>
                                <a:lnTo>
                                  <a:pt x="40" y="62"/>
                                </a:lnTo>
                                <a:lnTo>
                                  <a:pt x="49" y="62"/>
                                </a:lnTo>
                                <a:lnTo>
                                  <a:pt x="119" y="62"/>
                                </a:lnTo>
                                <a:lnTo>
                                  <a:pt x="119" y="88"/>
                                </a:lnTo>
                                <a:lnTo>
                                  <a:pt x="66" y="88"/>
                                </a:lnTo>
                                <a:lnTo>
                                  <a:pt x="49" y="79"/>
                                </a:lnTo>
                                <a:lnTo>
                                  <a:pt x="50" y="91"/>
                                </a:lnTo>
                                <a:lnTo>
                                  <a:pt x="50" y="104"/>
                                </a:lnTo>
                                <a:lnTo>
                                  <a:pt x="50" y="116"/>
                                </a:lnTo>
                                <a:lnTo>
                                  <a:pt x="50" y="128"/>
                                </a:lnTo>
                                <a:lnTo>
                                  <a:pt x="50" y="140"/>
                                </a:lnTo>
                                <a:lnTo>
                                  <a:pt x="50" y="153"/>
                                </a:lnTo>
                                <a:lnTo>
                                  <a:pt x="50" y="165"/>
                                </a:lnTo>
                                <a:lnTo>
                                  <a:pt x="49" y="178"/>
                                </a:lnTo>
                                <a:lnTo>
                                  <a:pt x="66" y="172"/>
                                </a:lnTo>
                                <a:close/>
                                <a:moveTo>
                                  <a:pt x="119" y="123"/>
                                </a:moveTo>
                                <a:lnTo>
                                  <a:pt x="66" y="123"/>
                                </a:lnTo>
                                <a:lnTo>
                                  <a:pt x="66" y="94"/>
                                </a:lnTo>
                                <a:lnTo>
                                  <a:pt x="119" y="94"/>
                                </a:lnTo>
                                <a:lnTo>
                                  <a:pt x="119" y="123"/>
                                </a:lnTo>
                                <a:close/>
                                <a:moveTo>
                                  <a:pt x="119" y="159"/>
                                </a:moveTo>
                                <a:lnTo>
                                  <a:pt x="66" y="159"/>
                                </a:lnTo>
                                <a:lnTo>
                                  <a:pt x="66" y="129"/>
                                </a:lnTo>
                                <a:lnTo>
                                  <a:pt x="119" y="129"/>
                                </a:lnTo>
                                <a:lnTo>
                                  <a:pt x="119" y="159"/>
                                </a:lnTo>
                                <a:close/>
                                <a:moveTo>
                                  <a:pt x="188" y="123"/>
                                </a:moveTo>
                                <a:lnTo>
                                  <a:pt x="133" y="123"/>
                                </a:lnTo>
                                <a:lnTo>
                                  <a:pt x="133" y="94"/>
                                </a:lnTo>
                                <a:lnTo>
                                  <a:pt x="188" y="94"/>
                                </a:lnTo>
                                <a:lnTo>
                                  <a:pt x="188" y="123"/>
                                </a:lnTo>
                                <a:close/>
                                <a:moveTo>
                                  <a:pt x="467" y="94"/>
                                </a:moveTo>
                                <a:lnTo>
                                  <a:pt x="362" y="94"/>
                                </a:lnTo>
                                <a:lnTo>
                                  <a:pt x="362" y="68"/>
                                </a:lnTo>
                                <a:lnTo>
                                  <a:pt x="467" y="68"/>
                                </a:lnTo>
                                <a:lnTo>
                                  <a:pt x="467" y="94"/>
                                </a:lnTo>
                                <a:close/>
                                <a:moveTo>
                                  <a:pt x="467" y="128"/>
                                </a:moveTo>
                                <a:lnTo>
                                  <a:pt x="362" y="128"/>
                                </a:lnTo>
                                <a:lnTo>
                                  <a:pt x="362" y="101"/>
                                </a:lnTo>
                                <a:lnTo>
                                  <a:pt x="467" y="101"/>
                                </a:lnTo>
                                <a:lnTo>
                                  <a:pt x="467" y="128"/>
                                </a:lnTo>
                                <a:close/>
                                <a:moveTo>
                                  <a:pt x="461" y="162"/>
                                </a:moveTo>
                                <a:lnTo>
                                  <a:pt x="449" y="174"/>
                                </a:lnTo>
                                <a:lnTo>
                                  <a:pt x="437" y="184"/>
                                </a:lnTo>
                                <a:lnTo>
                                  <a:pt x="426" y="193"/>
                                </a:lnTo>
                                <a:lnTo>
                                  <a:pt x="416" y="201"/>
                                </a:lnTo>
                                <a:lnTo>
                                  <a:pt x="405" y="193"/>
                                </a:lnTo>
                                <a:lnTo>
                                  <a:pt x="395" y="184"/>
                                </a:lnTo>
                                <a:lnTo>
                                  <a:pt x="385" y="173"/>
                                </a:lnTo>
                                <a:lnTo>
                                  <a:pt x="375" y="162"/>
                                </a:lnTo>
                                <a:lnTo>
                                  <a:pt x="461" y="162"/>
                                </a:lnTo>
                                <a:close/>
                                <a:moveTo>
                                  <a:pt x="334" y="43"/>
                                </a:moveTo>
                                <a:lnTo>
                                  <a:pt x="325" y="55"/>
                                </a:lnTo>
                                <a:lnTo>
                                  <a:pt x="314" y="67"/>
                                </a:lnTo>
                                <a:lnTo>
                                  <a:pt x="301" y="79"/>
                                </a:lnTo>
                                <a:lnTo>
                                  <a:pt x="287" y="91"/>
                                </a:lnTo>
                                <a:lnTo>
                                  <a:pt x="290" y="94"/>
                                </a:lnTo>
                                <a:lnTo>
                                  <a:pt x="307" y="83"/>
                                </a:lnTo>
                                <a:lnTo>
                                  <a:pt x="324" y="70"/>
                                </a:lnTo>
                                <a:lnTo>
                                  <a:pt x="340" y="55"/>
                                </a:lnTo>
                                <a:lnTo>
                                  <a:pt x="357" y="37"/>
                                </a:lnTo>
                                <a:lnTo>
                                  <a:pt x="523" y="37"/>
                                </a:lnTo>
                                <a:lnTo>
                                  <a:pt x="501" y="15"/>
                                </a:lnTo>
                                <a:lnTo>
                                  <a:pt x="486" y="31"/>
                                </a:lnTo>
                                <a:lnTo>
                                  <a:pt x="360" y="31"/>
                                </a:lnTo>
                                <a:lnTo>
                                  <a:pt x="369" y="20"/>
                                </a:lnTo>
                                <a:lnTo>
                                  <a:pt x="380" y="15"/>
                                </a:lnTo>
                                <a:lnTo>
                                  <a:pt x="358" y="0"/>
                                </a:lnTo>
                                <a:lnTo>
                                  <a:pt x="353" y="10"/>
                                </a:lnTo>
                                <a:lnTo>
                                  <a:pt x="348" y="20"/>
                                </a:lnTo>
                                <a:lnTo>
                                  <a:pt x="341" y="31"/>
                                </a:lnTo>
                                <a:lnTo>
                                  <a:pt x="334" y="43"/>
                                </a:lnTo>
                                <a:close/>
                                <a:moveTo>
                                  <a:pt x="370" y="135"/>
                                </a:moveTo>
                                <a:lnTo>
                                  <a:pt x="467" y="135"/>
                                </a:lnTo>
                                <a:lnTo>
                                  <a:pt x="467" y="141"/>
                                </a:lnTo>
                                <a:lnTo>
                                  <a:pt x="485" y="135"/>
                                </a:lnTo>
                                <a:lnTo>
                                  <a:pt x="484" y="126"/>
                                </a:lnTo>
                                <a:lnTo>
                                  <a:pt x="483" y="115"/>
                                </a:lnTo>
                                <a:lnTo>
                                  <a:pt x="483" y="103"/>
                                </a:lnTo>
                                <a:lnTo>
                                  <a:pt x="483" y="72"/>
                                </a:lnTo>
                                <a:lnTo>
                                  <a:pt x="493" y="66"/>
                                </a:lnTo>
                                <a:lnTo>
                                  <a:pt x="475" y="50"/>
                                </a:lnTo>
                                <a:lnTo>
                                  <a:pt x="465" y="61"/>
                                </a:lnTo>
                                <a:lnTo>
                                  <a:pt x="362" y="61"/>
                                </a:lnTo>
                                <a:lnTo>
                                  <a:pt x="345" y="53"/>
                                </a:lnTo>
                                <a:lnTo>
                                  <a:pt x="345" y="64"/>
                                </a:lnTo>
                                <a:lnTo>
                                  <a:pt x="345" y="76"/>
                                </a:lnTo>
                                <a:lnTo>
                                  <a:pt x="346" y="87"/>
                                </a:lnTo>
                                <a:lnTo>
                                  <a:pt x="346" y="99"/>
                                </a:lnTo>
                                <a:lnTo>
                                  <a:pt x="346" y="111"/>
                                </a:lnTo>
                                <a:lnTo>
                                  <a:pt x="345" y="123"/>
                                </a:lnTo>
                                <a:lnTo>
                                  <a:pt x="345" y="135"/>
                                </a:lnTo>
                                <a:lnTo>
                                  <a:pt x="345" y="147"/>
                                </a:lnTo>
                                <a:lnTo>
                                  <a:pt x="362" y="138"/>
                                </a:lnTo>
                                <a:lnTo>
                                  <a:pt x="362" y="135"/>
                                </a:lnTo>
                                <a:lnTo>
                                  <a:pt x="369" y="135"/>
                                </a:lnTo>
                                <a:lnTo>
                                  <a:pt x="358" y="156"/>
                                </a:lnTo>
                                <a:lnTo>
                                  <a:pt x="344" y="176"/>
                                </a:lnTo>
                                <a:lnTo>
                                  <a:pt x="326" y="195"/>
                                </a:lnTo>
                                <a:lnTo>
                                  <a:pt x="305" y="214"/>
                                </a:lnTo>
                                <a:lnTo>
                                  <a:pt x="306" y="218"/>
                                </a:lnTo>
                                <a:lnTo>
                                  <a:pt x="325" y="206"/>
                                </a:lnTo>
                                <a:lnTo>
                                  <a:pt x="342" y="193"/>
                                </a:lnTo>
                                <a:lnTo>
                                  <a:pt x="357" y="179"/>
                                </a:lnTo>
                                <a:lnTo>
                                  <a:pt x="370" y="164"/>
                                </a:lnTo>
                                <a:lnTo>
                                  <a:pt x="378" y="176"/>
                                </a:lnTo>
                                <a:lnTo>
                                  <a:pt x="386" y="187"/>
                                </a:lnTo>
                                <a:lnTo>
                                  <a:pt x="395" y="198"/>
                                </a:lnTo>
                                <a:lnTo>
                                  <a:pt x="405" y="209"/>
                                </a:lnTo>
                                <a:lnTo>
                                  <a:pt x="382" y="222"/>
                                </a:lnTo>
                                <a:lnTo>
                                  <a:pt x="355" y="233"/>
                                </a:lnTo>
                                <a:lnTo>
                                  <a:pt x="324" y="243"/>
                                </a:lnTo>
                                <a:lnTo>
                                  <a:pt x="288" y="252"/>
                                </a:lnTo>
                                <a:lnTo>
                                  <a:pt x="288" y="256"/>
                                </a:lnTo>
                                <a:lnTo>
                                  <a:pt x="322" y="251"/>
                                </a:lnTo>
                                <a:lnTo>
                                  <a:pt x="355" y="244"/>
                                </a:lnTo>
                                <a:lnTo>
                                  <a:pt x="387" y="232"/>
                                </a:lnTo>
                                <a:lnTo>
                                  <a:pt x="417" y="218"/>
                                </a:lnTo>
                                <a:lnTo>
                                  <a:pt x="439" y="231"/>
                                </a:lnTo>
                                <a:lnTo>
                                  <a:pt x="463" y="241"/>
                                </a:lnTo>
                                <a:lnTo>
                                  <a:pt x="488" y="249"/>
                                </a:lnTo>
                                <a:lnTo>
                                  <a:pt x="515" y="254"/>
                                </a:lnTo>
                                <a:lnTo>
                                  <a:pt x="519" y="245"/>
                                </a:lnTo>
                                <a:lnTo>
                                  <a:pt x="525" y="240"/>
                                </a:lnTo>
                                <a:lnTo>
                                  <a:pt x="535" y="240"/>
                                </a:lnTo>
                                <a:lnTo>
                                  <a:pt x="535" y="235"/>
                                </a:lnTo>
                                <a:lnTo>
                                  <a:pt x="504" y="234"/>
                                </a:lnTo>
                                <a:lnTo>
                                  <a:pt x="476" y="229"/>
                                </a:lnTo>
                                <a:lnTo>
                                  <a:pt x="451" y="221"/>
                                </a:lnTo>
                                <a:lnTo>
                                  <a:pt x="428" y="210"/>
                                </a:lnTo>
                                <a:lnTo>
                                  <a:pt x="440" y="201"/>
                                </a:lnTo>
                                <a:lnTo>
                                  <a:pt x="453" y="191"/>
                                </a:lnTo>
                                <a:lnTo>
                                  <a:pt x="465" y="179"/>
                                </a:lnTo>
                                <a:lnTo>
                                  <a:pt x="478" y="167"/>
                                </a:lnTo>
                                <a:lnTo>
                                  <a:pt x="489" y="163"/>
                                </a:lnTo>
                                <a:lnTo>
                                  <a:pt x="471" y="145"/>
                                </a:lnTo>
                                <a:lnTo>
                                  <a:pt x="462" y="155"/>
                                </a:lnTo>
                                <a:lnTo>
                                  <a:pt x="376" y="155"/>
                                </a:lnTo>
                                <a:lnTo>
                                  <a:pt x="381" y="150"/>
                                </a:lnTo>
                                <a:lnTo>
                                  <a:pt x="389" y="145"/>
                                </a:lnTo>
                                <a:lnTo>
                                  <a:pt x="370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00519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6" name="任意多边形 108"/>
                        <wps:cNvSpPr/>
                        <wps:spPr>
                          <a:xfrm>
                            <a:off x="-118" y="6536"/>
                            <a:ext cx="255" cy="25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55" h="256">
                                <a:moveTo>
                                  <a:pt x="3355" y="-6403"/>
                                </a:moveTo>
                                <a:lnTo>
                                  <a:pt x="3366" y="-6435"/>
                                </a:lnTo>
                                <a:lnTo>
                                  <a:pt x="3376" y="-6442"/>
                                </a:lnTo>
                                <a:lnTo>
                                  <a:pt x="3351" y="-6454"/>
                                </a:lnTo>
                                <a:lnTo>
                                  <a:pt x="3349" y="-6443"/>
                                </a:lnTo>
                                <a:lnTo>
                                  <a:pt x="3347" y="-6430"/>
                                </a:lnTo>
                                <a:lnTo>
                                  <a:pt x="3344" y="-6416"/>
                                </a:lnTo>
                                <a:lnTo>
                                  <a:pt x="3340" y="-6401"/>
                                </a:lnTo>
                                <a:lnTo>
                                  <a:pt x="3335" y="-6385"/>
                                </a:lnTo>
                                <a:lnTo>
                                  <a:pt x="3330" y="-6370"/>
                                </a:lnTo>
                                <a:lnTo>
                                  <a:pt x="3324" y="-6356"/>
                                </a:lnTo>
                                <a:lnTo>
                                  <a:pt x="3318" y="-6342"/>
                                </a:lnTo>
                                <a:lnTo>
                                  <a:pt x="3321" y="-6340"/>
                                </a:lnTo>
                                <a:lnTo>
                                  <a:pt x="3330" y="-6352"/>
                                </a:lnTo>
                                <a:lnTo>
                                  <a:pt x="3338" y="-6365"/>
                                </a:lnTo>
                                <a:lnTo>
                                  <a:pt x="3346" y="-6380"/>
                                </a:lnTo>
                                <a:lnTo>
                                  <a:pt x="3353" y="-6397"/>
                                </a:lnTo>
                                <a:lnTo>
                                  <a:pt x="3398" y="-6397"/>
                                </a:lnTo>
                                <a:lnTo>
                                  <a:pt x="3398" y="-6337"/>
                                </a:lnTo>
                                <a:lnTo>
                                  <a:pt x="3339" y="-6337"/>
                                </a:lnTo>
                                <a:lnTo>
                                  <a:pt x="3349" y="-6327"/>
                                </a:lnTo>
                                <a:lnTo>
                                  <a:pt x="3357" y="-6329"/>
                                </a:lnTo>
                                <a:lnTo>
                                  <a:pt x="3365" y="-6330"/>
                                </a:lnTo>
                                <a:lnTo>
                                  <a:pt x="3375" y="-6330"/>
                                </a:lnTo>
                                <a:lnTo>
                                  <a:pt x="3398" y="-6330"/>
                                </a:lnTo>
                                <a:lnTo>
                                  <a:pt x="3398" y="-6253"/>
                                </a:lnTo>
                                <a:lnTo>
                                  <a:pt x="3314" y="-6253"/>
                                </a:lnTo>
                                <a:lnTo>
                                  <a:pt x="3324" y="-6244"/>
                                </a:lnTo>
                                <a:lnTo>
                                  <a:pt x="3332" y="-6246"/>
                                </a:lnTo>
                                <a:lnTo>
                                  <a:pt x="3340" y="-6247"/>
                                </a:lnTo>
                                <a:lnTo>
                                  <a:pt x="3350" y="-6247"/>
                                </a:lnTo>
                                <a:lnTo>
                                  <a:pt x="3493" y="-6247"/>
                                </a:lnTo>
                                <a:lnTo>
                                  <a:pt x="3471" y="-6269"/>
                                </a:lnTo>
                                <a:lnTo>
                                  <a:pt x="3456" y="-6253"/>
                                </a:lnTo>
                                <a:lnTo>
                                  <a:pt x="3413" y="-6253"/>
                                </a:lnTo>
                                <a:lnTo>
                                  <a:pt x="3413" y="-6330"/>
                                </a:lnTo>
                                <a:lnTo>
                                  <a:pt x="3477" y="-6330"/>
                                </a:lnTo>
                                <a:lnTo>
                                  <a:pt x="3456" y="-6351"/>
                                </a:lnTo>
                                <a:lnTo>
                                  <a:pt x="3442" y="-6337"/>
                                </a:lnTo>
                                <a:lnTo>
                                  <a:pt x="3413" y="-6337"/>
                                </a:lnTo>
                                <a:lnTo>
                                  <a:pt x="3413" y="-6397"/>
                                </a:lnTo>
                                <a:lnTo>
                                  <a:pt x="3482" y="-6397"/>
                                </a:lnTo>
                                <a:lnTo>
                                  <a:pt x="3460" y="-6419"/>
                                </a:lnTo>
                                <a:lnTo>
                                  <a:pt x="3445" y="-6403"/>
                                </a:lnTo>
                                <a:lnTo>
                                  <a:pt x="3413" y="-6403"/>
                                </a:lnTo>
                                <a:lnTo>
                                  <a:pt x="3413" y="-6460"/>
                                </a:lnTo>
                                <a:lnTo>
                                  <a:pt x="3424" y="-6468"/>
                                </a:lnTo>
                                <a:lnTo>
                                  <a:pt x="3397" y="-6480"/>
                                </a:lnTo>
                                <a:lnTo>
                                  <a:pt x="3397" y="-6469"/>
                                </a:lnTo>
                                <a:lnTo>
                                  <a:pt x="3398" y="-6452"/>
                                </a:lnTo>
                                <a:lnTo>
                                  <a:pt x="3398" y="-6430"/>
                                </a:lnTo>
                                <a:lnTo>
                                  <a:pt x="3398" y="-6403"/>
                                </a:lnTo>
                                <a:lnTo>
                                  <a:pt x="3355" y="-6403"/>
                                </a:lnTo>
                                <a:close/>
                                <a:moveTo>
                                  <a:pt x="3258" y="-6411"/>
                                </a:moveTo>
                                <a:lnTo>
                                  <a:pt x="3256" y="-6394"/>
                                </a:lnTo>
                                <a:lnTo>
                                  <a:pt x="3252" y="-6382"/>
                                </a:lnTo>
                                <a:lnTo>
                                  <a:pt x="3246" y="-6374"/>
                                </a:lnTo>
                                <a:lnTo>
                                  <a:pt x="3241" y="-6368"/>
                                </a:lnTo>
                                <a:lnTo>
                                  <a:pt x="3238" y="-6364"/>
                                </a:lnTo>
                                <a:lnTo>
                                  <a:pt x="3238" y="-6361"/>
                                </a:lnTo>
                                <a:lnTo>
                                  <a:pt x="3238" y="-6360"/>
                                </a:lnTo>
                                <a:lnTo>
                                  <a:pt x="3239" y="-6359"/>
                                </a:lnTo>
                                <a:lnTo>
                                  <a:pt x="3242" y="-6358"/>
                                </a:lnTo>
                                <a:lnTo>
                                  <a:pt x="3245" y="-6357"/>
                                </a:lnTo>
                                <a:lnTo>
                                  <a:pt x="3247" y="-6356"/>
                                </a:lnTo>
                                <a:lnTo>
                                  <a:pt x="3248" y="-6356"/>
                                </a:lnTo>
                                <a:lnTo>
                                  <a:pt x="3250" y="-6356"/>
                                </a:lnTo>
                                <a:lnTo>
                                  <a:pt x="3253" y="-6357"/>
                                </a:lnTo>
                                <a:lnTo>
                                  <a:pt x="3256" y="-6359"/>
                                </a:lnTo>
                                <a:lnTo>
                                  <a:pt x="3260" y="-6361"/>
                                </a:lnTo>
                                <a:lnTo>
                                  <a:pt x="3262" y="-6365"/>
                                </a:lnTo>
                                <a:lnTo>
                                  <a:pt x="3263" y="-6370"/>
                                </a:lnTo>
                                <a:lnTo>
                                  <a:pt x="3264" y="-6376"/>
                                </a:lnTo>
                                <a:lnTo>
                                  <a:pt x="3264" y="-6384"/>
                                </a:lnTo>
                                <a:lnTo>
                                  <a:pt x="3264" y="-6396"/>
                                </a:lnTo>
                                <a:lnTo>
                                  <a:pt x="3262" y="-6411"/>
                                </a:lnTo>
                                <a:lnTo>
                                  <a:pt x="3258" y="-6411"/>
                                </a:lnTo>
                                <a:close/>
                                <a:moveTo>
                                  <a:pt x="3293" y="-6462"/>
                                </a:moveTo>
                                <a:lnTo>
                                  <a:pt x="3303" y="-6470"/>
                                </a:lnTo>
                                <a:lnTo>
                                  <a:pt x="3276" y="-6482"/>
                                </a:lnTo>
                                <a:lnTo>
                                  <a:pt x="3277" y="-6469"/>
                                </a:lnTo>
                                <a:lnTo>
                                  <a:pt x="3277" y="-6458"/>
                                </a:lnTo>
                                <a:lnTo>
                                  <a:pt x="3278" y="-6447"/>
                                </a:lnTo>
                                <a:lnTo>
                                  <a:pt x="3278" y="-6437"/>
                                </a:lnTo>
                                <a:lnTo>
                                  <a:pt x="3278" y="-6283"/>
                                </a:lnTo>
                                <a:lnTo>
                                  <a:pt x="3278" y="-6270"/>
                                </a:lnTo>
                                <a:lnTo>
                                  <a:pt x="3277" y="-6256"/>
                                </a:lnTo>
                                <a:lnTo>
                                  <a:pt x="3277" y="-6242"/>
                                </a:lnTo>
                                <a:lnTo>
                                  <a:pt x="3276" y="-6226"/>
                                </a:lnTo>
                                <a:lnTo>
                                  <a:pt x="3294" y="-6234"/>
                                </a:lnTo>
                                <a:lnTo>
                                  <a:pt x="3294" y="-6245"/>
                                </a:lnTo>
                                <a:lnTo>
                                  <a:pt x="3293" y="-6255"/>
                                </a:lnTo>
                                <a:lnTo>
                                  <a:pt x="3293" y="-6265"/>
                                </a:lnTo>
                                <a:lnTo>
                                  <a:pt x="3293" y="-6274"/>
                                </a:lnTo>
                                <a:lnTo>
                                  <a:pt x="3293" y="-6420"/>
                                </a:lnTo>
                                <a:lnTo>
                                  <a:pt x="3301" y="-6412"/>
                                </a:lnTo>
                                <a:lnTo>
                                  <a:pt x="3307" y="-6404"/>
                                </a:lnTo>
                                <a:lnTo>
                                  <a:pt x="3310" y="-6396"/>
                                </a:lnTo>
                                <a:lnTo>
                                  <a:pt x="3313" y="-6388"/>
                                </a:lnTo>
                                <a:lnTo>
                                  <a:pt x="3316" y="-6385"/>
                                </a:lnTo>
                                <a:lnTo>
                                  <a:pt x="3319" y="-6387"/>
                                </a:lnTo>
                                <a:lnTo>
                                  <a:pt x="3322" y="-6389"/>
                                </a:lnTo>
                                <a:lnTo>
                                  <a:pt x="3324" y="-6393"/>
                                </a:lnTo>
                                <a:lnTo>
                                  <a:pt x="3325" y="-6399"/>
                                </a:lnTo>
                                <a:lnTo>
                                  <a:pt x="3325" y="-6405"/>
                                </a:lnTo>
                                <a:lnTo>
                                  <a:pt x="3323" y="-6410"/>
                                </a:lnTo>
                                <a:lnTo>
                                  <a:pt x="3318" y="-6413"/>
                                </a:lnTo>
                                <a:lnTo>
                                  <a:pt x="3313" y="-6417"/>
                                </a:lnTo>
                                <a:lnTo>
                                  <a:pt x="3305" y="-6421"/>
                                </a:lnTo>
                                <a:lnTo>
                                  <a:pt x="3293" y="-6425"/>
                                </a:lnTo>
                                <a:lnTo>
                                  <a:pt x="3293" y="-64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00519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7" name="文本框 109"/>
                        <wps:cNvSpPr txBox="1"/>
                        <wps:spPr>
                          <a:xfrm>
                            <a:off x="2275" y="43"/>
                            <a:ext cx="1106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80" w:lineRule="exact"/>
                                <w:ind w:left="-9" w:right="-15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5193"/>
                                  <w:spacing w:val="-3"/>
                                  <w:sz w:val="28"/>
                                </w:rPr>
                                <w:t>可重复性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5" o:spid="_x0000_s1026" o:spt="203" style="position:absolute;left:0pt;margin-left:113.75pt;margin-top:2.15pt;height:14pt;width:55.3pt;mso-position-horizontal-relative:page;z-index:251736064;mso-width-relative:page;mso-height-relative:page;" coordorigin="2275,44" coordsize="1106,280" o:gfxdata="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">
                <o:lock v:ext="edit" aspectratio="f"/>
                <v:shape id="任意多边形 106" o:spid="_x0000_s1026" o:spt="100" style="position:absolute;left:-10;top:6589;height:240;width:255;" filled="f" stroked="t" coordsize="255,240" o:gfxdata="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6zcgLsAAADc&#10;AAAADwAAAAAAAAABACAAAAAiAAAAZHJzL2Rvd25yZXYueG1sUEsBAhQAFAAAAAgAh07iQDMvBZ47&#10;AAAAOQAAABAAAAAAAAAAAQAgAAAACgEAAGRycy9zaGFwZXhtbC54bWxQSwUGAAAAAAYABgBbAQAA&#10;tAMAAAAA&#10;" path="m2300,-6495l2308,-6497,2317,-6498,2326,-6498,2477,-6498,2477,-6324,2479,-6313,2474,-6308,2463,-6309,2453,-6309,2442,-6311,2431,-6312,2431,-6307,2447,-6301,2458,-6295,2465,-6289,2468,-6281,2479,-6288,2487,-6296,2491,-6307,2492,-6320,2492,-6498,2545,-6498,2522,-6521,2506,-6505,2290,-6505,2300,-6495xm2346,-6339l2346,-6365,2408,-6365,2408,-6345,2425,-6351,2424,-6364,2424,-6375,2424,-6385,2424,-6395,2424,-6442,2432,-6450,2414,-6464,2407,-6453,2347,-6453,2330,-6462,2330,-6446,2330,-6431,2331,-6416,2331,-6401,2331,-6386,2330,-6370,2330,-6352,2330,-6334,2346,-6339xm2408,-6371l2346,-6371,2346,-6447,2408,-6447,2408,-6371xe">
                  <v:fill on="f" focussize="0,0"/>
                  <v:stroke weight="0.5pt" color="#005193" joinstyle="round"/>
                  <v:imagedata o:title=""/>
                  <o:lock v:ext="edit" aspectratio="f"/>
                </v:shape>
                <v:shape id="任意多边形 107" o:spid="_x0000_s1026" o:spt="100" style="position:absolute;left:2559;top:56;height:256;width:535;" filled="f" stroked="t" coordsize="535,256" o:gfxdata="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fkoTvQAA&#10;ANwAAAAPAAAAAAAAAAEAIAAAACIAAABkcnMvZG93bnJldi54bWxQSwECFAAUAAAACACHTuJAMy8F&#10;njsAAAA5AAAAEAAAAAAAAAABACAAAAAMAQAAZHJzL3NoYXBleG1sLnhtbFBLBQYAAAAABgAGAFsB&#10;AAC2AwAAAAA=&#10;" path="m188,159l133,159,133,129,188,129,188,159xm66,172l66,165,119,165,119,195,27,195,37,205,45,202,54,201,63,201,119,201,119,234,0,234,10,244,18,242,27,241,36,241,255,241,233,217,216,234,133,234,133,201,226,201,207,180,193,195,133,195,133,165,188,165,188,178,203,171,203,156,203,139,202,119,202,97,211,90,195,77,187,88,133,88,133,62,243,62,222,40,206,56,133,56,133,27,150,26,164,24,175,23,184,22,193,21,202,21,211,22,195,2,185,6,171,11,155,14,135,18,112,21,88,24,63,27,37,28,37,33,52,32,70,31,93,31,119,30,119,56,13,56,23,66,31,63,40,62,49,62,119,62,119,88,66,88,49,79,50,91,50,104,50,116,50,128,50,140,50,153,50,165,49,178,66,172xm119,123l66,123,66,94,119,94,119,123xm119,159l66,159,66,129,119,129,119,159xm188,123l133,123,133,94,188,94,188,123xm467,94l362,94,362,68,467,68,467,94xm467,128l362,128,362,101,467,101,467,128xm461,162l449,174,437,184,426,193,416,201,405,193,395,184,385,173,375,162,461,162xm334,43l325,55,314,67,301,79,287,91,290,94,307,83,324,70,340,55,357,37,523,37,501,15,486,31,360,31,369,20,380,15,358,0,353,10,348,20,341,31,334,43xm370,135l467,135,467,141,485,135,484,126,483,115,483,103,483,72,493,66,475,50,465,61,362,61,345,53,345,64,345,76,346,87,346,99,346,111,345,123,345,135,345,147,362,138,362,135,369,135,358,156,344,176,326,195,305,214,306,218,325,206,342,193,357,179,370,164,378,176,386,187,395,198,405,209,382,222,355,233,324,243,288,252,288,256,322,251,355,244,387,232,417,218,439,231,463,241,488,249,515,254,519,245,525,240,535,240,535,235,504,234,476,229,451,221,428,210,440,201,453,191,465,179,478,167,489,163,471,145,462,155,376,155,381,150,389,145,370,135xe">
                  <v:fill on="f" focussize="0,0"/>
                  <v:stroke weight="0.5pt" color="#005193" joinstyle="round"/>
                  <v:imagedata o:title=""/>
                  <o:lock v:ext="edit" aspectratio="f"/>
                </v:shape>
                <v:shape id="任意多边形 108" o:spid="_x0000_s1026" o:spt="100" style="position:absolute;left:-118;top:6536;height:256;width:255;" filled="f" stroked="t" coordsize="255,256" o:gfxdata="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tBC+8AAAA&#10;3AAAAA8AAAAAAAAAAQAgAAAAIgAAAGRycy9kb3ducmV2LnhtbFBLAQIUABQAAAAIAIdO4kAzLwWe&#10;OwAAADkAAAAQAAAAAAAAAAEAIAAAAAsBAABkcnMvc2hhcGV4bWwueG1sUEsFBgAAAAAGAAYAWwEA&#10;ALUDAAAAAA==&#10;" path="m3355,-6403l3366,-6435,3376,-6442,3351,-6454,3349,-6443,3347,-6430,3344,-6416,3340,-6401,3335,-6385,3330,-6370,3324,-6356,3318,-6342,3321,-6340,3330,-6352,3338,-6365,3346,-6380,3353,-6397,3398,-6397,3398,-6337,3339,-6337,3349,-6327,3357,-6329,3365,-6330,3375,-6330,3398,-6330,3398,-6253,3314,-6253,3324,-6244,3332,-6246,3340,-6247,3350,-6247,3493,-6247,3471,-6269,3456,-6253,3413,-6253,3413,-6330,3477,-6330,3456,-6351,3442,-6337,3413,-6337,3413,-6397,3482,-6397,3460,-6419,3445,-6403,3413,-6403,3413,-6460,3424,-6468,3397,-6480,3397,-6469,3398,-6452,3398,-6430,3398,-6403,3355,-6403xm3258,-6411l3256,-6394,3252,-6382,3246,-6374,3241,-6368,3238,-6364,3238,-6361,3238,-6360,3239,-6359,3242,-6358,3245,-6357,3247,-6356,3248,-6356,3250,-6356,3253,-6357,3256,-6359,3260,-6361,3262,-6365,3263,-6370,3264,-6376,3264,-6384,3264,-6396,3262,-6411,3258,-6411xm3293,-6462l3303,-6470,3276,-6482,3277,-6469,3277,-6458,3278,-6447,3278,-6437,3278,-6283,3278,-6270,3277,-6256,3277,-6242,3276,-6226,3294,-6234,3294,-6245,3293,-6255,3293,-6265,3293,-6274,3293,-6420,3301,-6412,3307,-6404,3310,-6396,3313,-6388,3316,-6385,3319,-6387,3322,-6389,3324,-6393,3325,-6399,3325,-6405,3323,-6410,3318,-6413,3313,-6417,3305,-6421,3293,-6425,3293,-6462xe">
                  <v:fill on="f" focussize="0,0"/>
                  <v:stroke weight="0.5pt" color="#005193" joinstyle="round"/>
                  <v:imagedata o:title=""/>
                  <o:lock v:ext="edit" aspectratio="f"/>
                </v:shape>
                <v:shape id="文本框 109" o:spid="_x0000_s1026" o:spt="202" type="#_x0000_t202" style="position:absolute;left:2275;top:43;height:280;width:1106;" filled="f" stroked="f" coordsize="21600,21600" o:gfxdata="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Pckn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80" w:lineRule="exact"/>
                          <w:ind w:left="-9" w:right="-15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05193"/>
                            <w:spacing w:val="-3"/>
                            <w:sz w:val="28"/>
                          </w:rPr>
                          <w:t>可重复性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/>
          <w:color w:val="005193"/>
          <w:w w:val="105"/>
        </w:rPr>
        <w:t>9.</w:t>
      </w:r>
      <w:r>
        <w:rPr>
          <w:color w:val="005193"/>
        </w:rPr>
        <w:t xml:space="preserve"> </w:t>
      </w:r>
    </w:p>
    <w:p>
      <w:pPr>
        <w:pStyle w:val="4"/>
        <w:spacing w:before="10"/>
        <w:rPr>
          <w:sz w:val="12"/>
        </w:rPr>
      </w:pPr>
    </w:p>
    <w:p>
      <w:pPr>
        <w:pStyle w:val="4"/>
        <w:spacing w:before="82" w:line="225" w:lineRule="auto"/>
        <w:ind w:left="856" w:right="1316"/>
      </w:pPr>
      <w:r>
        <w:t>在可重复环境下，两个测量结果的差异不应高于 NEN-ISO 10693 中第 9 段，第 5 页， 表 2 所列数值。</w:t>
      </w:r>
    </w:p>
    <w:p>
      <w:pPr>
        <w:pStyle w:val="4"/>
        <w:spacing w:before="11"/>
        <w:rPr>
          <w:sz w:val="21"/>
        </w:rPr>
      </w:pPr>
    </w:p>
    <w:tbl>
      <w:tblPr>
        <w:tblStyle w:val="5"/>
        <w:tblW w:w="0" w:type="auto"/>
        <w:tblInd w:w="81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65"/>
        <w:gridCol w:w="560"/>
        <w:gridCol w:w="134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2065" w:type="dxa"/>
          </w:tcPr>
          <w:p>
            <w:pPr>
              <w:pStyle w:val="9"/>
              <w:spacing w:line="222" w:lineRule="exact"/>
              <w:ind w:left="50"/>
              <w:rPr>
                <w:rFonts w:hint="eastAsia" w:ascii="宋体" w:eastAsia="宋体"/>
                <w:sz w:val="22"/>
              </w:rPr>
            </w:pPr>
            <w:r>
              <w:rPr>
                <w:rFonts w:hint="eastAsia" w:ascii="宋体" w:eastAsia="宋体"/>
                <w:sz w:val="22"/>
              </w:rPr>
              <w:t xml:space="preserve">碳酸盐含量 g/kg  </w:t>
            </w:r>
          </w:p>
        </w:tc>
        <w:tc>
          <w:tcPr>
            <w:tcW w:w="560" w:type="dxa"/>
          </w:tcPr>
          <w:p>
            <w:pPr>
              <w:pStyle w:val="9"/>
              <w:spacing w:line="222" w:lineRule="exact"/>
              <w:ind w:left="145"/>
              <w:rPr>
                <w:rFonts w:ascii="宋体"/>
                <w:sz w:val="22"/>
              </w:rPr>
            </w:pPr>
            <w:r>
              <w:rPr>
                <w:rFonts w:ascii="宋体"/>
                <w:sz w:val="22"/>
              </w:rPr>
              <w:t xml:space="preserve"> </w:t>
            </w:r>
          </w:p>
        </w:tc>
        <w:tc>
          <w:tcPr>
            <w:tcW w:w="1345" w:type="dxa"/>
          </w:tcPr>
          <w:p>
            <w:pPr>
              <w:pStyle w:val="9"/>
              <w:spacing w:line="222" w:lineRule="exact"/>
              <w:ind w:left="304"/>
              <w:rPr>
                <w:rFonts w:hint="eastAsia" w:ascii="宋体" w:eastAsia="宋体"/>
                <w:sz w:val="22"/>
              </w:rPr>
            </w:pPr>
            <w:r>
              <w:rPr>
                <w:rFonts w:hint="eastAsia" w:ascii="宋体" w:eastAsia="宋体"/>
                <w:sz w:val="22"/>
              </w:rPr>
              <w:t>允许差值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065" w:type="dxa"/>
          </w:tcPr>
          <w:p>
            <w:pPr>
              <w:pStyle w:val="9"/>
              <w:spacing w:line="244" w:lineRule="exact"/>
              <w:ind w:left="50"/>
              <w:rPr>
                <w:rFonts w:ascii="宋体"/>
                <w:sz w:val="22"/>
              </w:rPr>
            </w:pPr>
            <w:r>
              <w:rPr>
                <w:rFonts w:ascii="宋体"/>
                <w:sz w:val="22"/>
              </w:rPr>
              <w:t xml:space="preserve">0 ~ 50         </w:t>
            </w:r>
          </w:p>
        </w:tc>
        <w:tc>
          <w:tcPr>
            <w:tcW w:w="560" w:type="dxa"/>
          </w:tcPr>
          <w:p>
            <w:pPr>
              <w:pStyle w:val="9"/>
              <w:spacing w:line="244" w:lineRule="exact"/>
              <w:ind w:left="145"/>
              <w:rPr>
                <w:rFonts w:ascii="宋体"/>
                <w:sz w:val="22"/>
              </w:rPr>
            </w:pPr>
            <w:r>
              <w:rPr>
                <w:rFonts w:ascii="宋体"/>
                <w:sz w:val="22"/>
              </w:rPr>
              <w:t xml:space="preserve"> </w:t>
            </w:r>
          </w:p>
        </w:tc>
        <w:tc>
          <w:tcPr>
            <w:tcW w:w="1345" w:type="dxa"/>
          </w:tcPr>
          <w:p>
            <w:pPr>
              <w:pStyle w:val="9"/>
              <w:spacing w:line="244" w:lineRule="exact"/>
              <w:ind w:left="304"/>
              <w:rPr>
                <w:rFonts w:ascii="宋体"/>
                <w:sz w:val="22"/>
              </w:rPr>
            </w:pPr>
            <w:r>
              <w:rPr>
                <w:rFonts w:ascii="宋体"/>
                <w:sz w:val="22"/>
              </w:rPr>
              <w:t>3 g/kg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065" w:type="dxa"/>
          </w:tcPr>
          <w:p>
            <w:pPr>
              <w:pStyle w:val="9"/>
              <w:spacing w:line="244" w:lineRule="exact"/>
              <w:ind w:left="50"/>
              <w:rPr>
                <w:rFonts w:ascii="宋体"/>
                <w:sz w:val="22"/>
              </w:rPr>
            </w:pPr>
            <w:r>
              <w:rPr>
                <w:rFonts w:ascii="宋体"/>
                <w:sz w:val="22"/>
              </w:rPr>
              <w:t xml:space="preserve">&gt; 50 ~ 150    </w:t>
            </w:r>
          </w:p>
        </w:tc>
        <w:tc>
          <w:tcPr>
            <w:tcW w:w="560" w:type="dxa"/>
          </w:tcPr>
          <w:p>
            <w:pPr>
              <w:pStyle w:val="9"/>
              <w:spacing w:line="244" w:lineRule="exact"/>
              <w:ind w:left="145"/>
              <w:rPr>
                <w:rFonts w:ascii="宋体"/>
                <w:sz w:val="22"/>
              </w:rPr>
            </w:pPr>
            <w:r>
              <w:rPr>
                <w:rFonts w:ascii="宋体"/>
                <w:sz w:val="22"/>
              </w:rPr>
              <w:t xml:space="preserve"> </w:t>
            </w:r>
          </w:p>
        </w:tc>
        <w:tc>
          <w:tcPr>
            <w:tcW w:w="1345" w:type="dxa"/>
          </w:tcPr>
          <w:p>
            <w:pPr>
              <w:pStyle w:val="9"/>
              <w:spacing w:line="244" w:lineRule="exact"/>
              <w:ind w:left="304"/>
              <w:rPr>
                <w:rFonts w:hint="eastAsia" w:ascii="宋体" w:eastAsia="宋体"/>
                <w:sz w:val="22"/>
              </w:rPr>
            </w:pPr>
            <w:r>
              <w:rPr>
                <w:rFonts w:hint="eastAsia" w:ascii="宋体" w:eastAsia="宋体"/>
                <w:sz w:val="22"/>
              </w:rPr>
              <w:t>数值的 6%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065" w:type="dxa"/>
          </w:tcPr>
          <w:p>
            <w:pPr>
              <w:pStyle w:val="9"/>
              <w:spacing w:line="244" w:lineRule="exact"/>
              <w:ind w:left="50"/>
              <w:rPr>
                <w:rFonts w:ascii="宋体"/>
                <w:sz w:val="22"/>
              </w:rPr>
            </w:pPr>
            <w:r>
              <w:rPr>
                <w:rFonts w:ascii="宋体"/>
                <w:sz w:val="22"/>
              </w:rPr>
              <w:t xml:space="preserve">&gt; 150 ~ 180   </w:t>
            </w:r>
          </w:p>
        </w:tc>
        <w:tc>
          <w:tcPr>
            <w:tcW w:w="560" w:type="dxa"/>
          </w:tcPr>
          <w:p>
            <w:pPr>
              <w:pStyle w:val="9"/>
              <w:spacing w:line="244" w:lineRule="exact"/>
              <w:ind w:left="145"/>
              <w:rPr>
                <w:rFonts w:ascii="宋体"/>
                <w:sz w:val="22"/>
              </w:rPr>
            </w:pPr>
            <w:r>
              <w:rPr>
                <w:rFonts w:ascii="宋体"/>
                <w:sz w:val="22"/>
              </w:rPr>
              <w:t xml:space="preserve"> </w:t>
            </w:r>
          </w:p>
        </w:tc>
        <w:tc>
          <w:tcPr>
            <w:tcW w:w="1345" w:type="dxa"/>
          </w:tcPr>
          <w:p>
            <w:pPr>
              <w:pStyle w:val="9"/>
              <w:spacing w:line="244" w:lineRule="exact"/>
              <w:ind w:left="304"/>
              <w:rPr>
                <w:rFonts w:ascii="宋体"/>
                <w:sz w:val="22"/>
              </w:rPr>
            </w:pPr>
            <w:r>
              <w:rPr>
                <w:rFonts w:ascii="宋体"/>
                <w:sz w:val="22"/>
              </w:rPr>
              <w:t>9 g/kg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2065" w:type="dxa"/>
          </w:tcPr>
          <w:p>
            <w:pPr>
              <w:pStyle w:val="9"/>
              <w:spacing w:line="222" w:lineRule="exact"/>
              <w:ind w:left="50"/>
              <w:rPr>
                <w:rFonts w:ascii="宋体"/>
                <w:sz w:val="22"/>
              </w:rPr>
            </w:pPr>
            <w:r>
              <w:rPr>
                <w:rFonts w:ascii="宋体"/>
                <w:sz w:val="22"/>
              </w:rPr>
              <w:t xml:space="preserve">&gt; 180 </w:t>
            </w:r>
            <w:r>
              <w:rPr>
                <w:rFonts w:ascii="宋体"/>
                <w:b/>
                <w:w w:val="99"/>
                <w:sz w:val="22"/>
              </w:rPr>
              <w:t xml:space="preserve"> </w:t>
            </w:r>
            <w:r>
              <w:rPr>
                <w:rFonts w:ascii="宋体"/>
                <w:b/>
                <w:sz w:val="22"/>
              </w:rPr>
              <w:t xml:space="preserve"> </w:t>
            </w:r>
            <w:r>
              <w:rPr>
                <w:rFonts w:ascii="宋体"/>
                <w:sz w:val="22"/>
              </w:rPr>
              <w:t xml:space="preserve">       </w:t>
            </w:r>
          </w:p>
        </w:tc>
        <w:tc>
          <w:tcPr>
            <w:tcW w:w="560" w:type="dxa"/>
          </w:tcPr>
          <w:p>
            <w:pPr>
              <w:pStyle w:val="9"/>
              <w:spacing w:line="222" w:lineRule="exact"/>
              <w:ind w:left="145"/>
              <w:rPr>
                <w:rFonts w:ascii="宋体"/>
                <w:sz w:val="22"/>
              </w:rPr>
            </w:pPr>
            <w:r>
              <w:rPr>
                <w:rFonts w:ascii="宋体"/>
                <w:sz w:val="22"/>
              </w:rPr>
              <w:t xml:space="preserve"> </w:t>
            </w:r>
          </w:p>
        </w:tc>
        <w:tc>
          <w:tcPr>
            <w:tcW w:w="1345" w:type="dxa"/>
          </w:tcPr>
          <w:p>
            <w:pPr>
              <w:pStyle w:val="9"/>
              <w:spacing w:line="222" w:lineRule="exact"/>
              <w:ind w:left="304"/>
              <w:rPr>
                <w:rFonts w:hint="eastAsia" w:ascii="宋体" w:eastAsia="宋体"/>
                <w:sz w:val="22"/>
              </w:rPr>
            </w:pPr>
            <w:r>
              <w:rPr>
                <w:rFonts w:hint="eastAsia" w:ascii="宋体" w:eastAsia="宋体"/>
                <w:sz w:val="22"/>
              </w:rPr>
              <w:t>数值的 5%</w:t>
            </w:r>
          </w:p>
        </w:tc>
      </w:tr>
    </w:tbl>
    <w:p>
      <w:pPr>
        <w:pStyle w:val="4"/>
        <w:spacing w:before="8"/>
        <w:rPr>
          <w:sz w:val="20"/>
        </w:rPr>
      </w:pPr>
    </w:p>
    <w:p>
      <w:pPr>
        <w:pStyle w:val="3"/>
        <w:tabs>
          <w:tab w:val="left" w:pos="1706"/>
        </w:tabs>
        <w:spacing w:before="1"/>
      </w:pPr>
      <w:r>
        <w:drawing>
          <wp:anchor distT="0" distB="0" distL="0" distR="0" simplePos="0" relativeHeight="251359232" behindDoc="1" locked="0" layoutInCell="1" allowOverlap="1">
            <wp:simplePos x="0" y="0"/>
            <wp:positionH relativeFrom="page">
              <wp:posOffset>1443990</wp:posOffset>
            </wp:positionH>
            <wp:positionV relativeFrom="paragraph">
              <wp:posOffset>28575</wp:posOffset>
            </wp:positionV>
            <wp:extent cx="346075" cy="170180"/>
            <wp:effectExtent l="0" t="0" r="4445" b="12700"/>
            <wp:wrapNone/>
            <wp:docPr id="16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983" cy="170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/>
          <w:color w:val="005193"/>
        </w:rPr>
        <w:t>10.</w:t>
      </w:r>
      <w:r>
        <w:rPr>
          <w:rFonts w:ascii="Calibri" w:eastAsia="Calibri"/>
          <w:color w:val="005193"/>
        </w:rPr>
        <w:tab/>
      </w:r>
      <w:r>
        <w:rPr>
          <w:color w:val="005193"/>
        </w:rPr>
        <w:t xml:space="preserve">标准 </w:t>
      </w:r>
    </w:p>
    <w:p>
      <w:pPr>
        <w:pStyle w:val="4"/>
        <w:spacing w:before="205"/>
        <w:ind w:left="856"/>
      </w:pPr>
      <w:r>
        <w:t>有关样本制备、计算和可重复性的进一步说明，请参见 ISO 10693 标准。</w:t>
      </w:r>
    </w:p>
    <w:p>
      <w:pPr>
        <w:pStyle w:val="4"/>
        <w:spacing w:before="3"/>
        <w:rPr>
          <w:sz w:val="19"/>
        </w:rPr>
      </w:pPr>
    </w:p>
    <w:p>
      <w:pPr>
        <w:spacing w:before="84" w:line="225" w:lineRule="auto"/>
        <w:ind w:left="856" w:right="1086" w:firstLine="0"/>
        <w:jc w:val="left"/>
        <w:rPr>
          <w:sz w:val="20"/>
        </w:rPr>
      </w:pPr>
      <w:r>
        <w:rPr>
          <w:sz w:val="20"/>
        </w:rPr>
        <w:t>未经 Eijkelkamp Soil &amp; Water 公司的事先书面批准，本出版物中的任何内容不得以打印、影印、缩影胶卷等形式转载或公布。可在未经事先通知的情况下对技术参数进行修改。</w:t>
      </w:r>
    </w:p>
    <w:p>
      <w:pPr>
        <w:spacing w:before="0" w:line="225" w:lineRule="auto"/>
        <w:ind w:left="856" w:right="2586" w:firstLine="0"/>
        <w:jc w:val="left"/>
        <w:rPr>
          <w:sz w:val="20"/>
        </w:rPr>
      </w:pPr>
      <w:r>
        <w:rPr>
          <w:sz w:val="20"/>
        </w:rPr>
        <w:t>对于因产品使用不当造成的人为损坏，Eijkelkamp Soil &amp; Water 公司概不负责。Eijkelkamp Soil &amp; Water 公司欢迎您对产品和操作指南给予反馈和评价。</w:t>
      </w:r>
    </w:p>
    <w:p>
      <w:pPr>
        <w:pStyle w:val="4"/>
        <w:spacing w:line="273" w:lineRule="exact"/>
        <w:ind w:left="679"/>
      </w:pPr>
    </w:p>
    <w:sectPr>
      <w:type w:val="continuous"/>
      <w:pgSz w:w="11910" w:h="16840"/>
      <w:pgMar w:top="240" w:right="0" w:bottom="0" w:left="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309056" behindDoc="1" locked="0" layoutInCell="1" allowOverlap="1">
              <wp:simplePos x="0" y="0"/>
              <wp:positionH relativeFrom="page">
                <wp:posOffset>3754120</wp:posOffset>
              </wp:positionH>
              <wp:positionV relativeFrom="page">
                <wp:posOffset>10246995</wp:posOffset>
              </wp:positionV>
              <wp:extent cx="97790" cy="132080"/>
              <wp:effectExtent l="0" t="0" r="0" b="0"/>
              <wp:wrapNone/>
              <wp:docPr id="129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7"/>
                            <w:ind w:left="40" w:right="0" w:firstLine="0"/>
                            <w:jc w:val="left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103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295.6pt;margin-top:806.85pt;height:10.4pt;width:7.7pt;mso-position-horizontal-relative:page;mso-position-vertical-relative:page;z-index:-252007424;mso-width-relative:page;mso-height-relative:page;" filled="f" stroked="f" coordsize="21600,21600" o:gfxdata="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19D3ntsAAAANAQAADwAAAAAA&#10;AAABACAAAAAiAAAAZHJzL2Rvd25yZXYueG1sUEsBAhQAFAAAAAgAh07iQNX+FSOeAQAAJAMAAA4A&#10;AAAAAAAAAQAgAAAAKgEAAGRycy9lMm9Eb2MueG1sUEsFBgAAAAAGAAYAWQEAADo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7"/>
                      <w:ind w:left="4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103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328512" behindDoc="1" locked="0" layoutInCell="1" allowOverlap="1">
              <wp:simplePos x="0" y="0"/>
              <wp:positionH relativeFrom="page">
                <wp:posOffset>3754120</wp:posOffset>
              </wp:positionH>
              <wp:positionV relativeFrom="page">
                <wp:posOffset>10246995</wp:posOffset>
              </wp:positionV>
              <wp:extent cx="98425" cy="132080"/>
              <wp:effectExtent l="0" t="0" r="0" b="0"/>
              <wp:wrapNone/>
              <wp:docPr id="13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42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7"/>
                            <w:ind w:left="40" w:right="0" w:firstLine="0"/>
                            <w:jc w:val="left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105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295.6pt;margin-top:806.85pt;height:10.4pt;width:7.75pt;mso-position-horizontal-relative:page;mso-position-vertical-relative:page;z-index:-251987968;mso-width-relative:page;mso-height-relative:page;" filled="f" stroked="f" coordsize="21600,21600" o:gfxdata="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PMJ8P3bAAAADQEAAA8AAAAA&#10;AAAAAQAgAAAAIgAAAGRycy9kb3ducmV2LnhtbFBLAQIUABQAAAAIAIdO4kAVyXcAnwEAACQDAAAO&#10;AAAAAAAAAAEAIAAAACoBAABkcnMvZTJvRG9jLnhtbFBLBQYAAAAABgAGAFkBAAA7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7"/>
                      <w:ind w:left="4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105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205925"/>
    <w:multiLevelType w:val="multilevel"/>
    <w:tmpl w:val="BF205925"/>
    <w:lvl w:ilvl="0" w:tentative="0">
      <w:start w:val="6"/>
      <w:numFmt w:val="decimal"/>
      <w:lvlText w:val="%1"/>
      <w:lvlJc w:val="left"/>
      <w:pPr>
        <w:ind w:left="473" w:hanging="354"/>
        <w:jc w:val="left"/>
      </w:pPr>
      <w:rPr>
        <w:rFonts w:hint="default"/>
        <w:lang w:val="zh-CN" w:eastAsia="zh-CN" w:bidi="zh-CN"/>
      </w:rPr>
    </w:lvl>
    <w:lvl w:ilvl="1" w:tentative="0">
      <w:start w:val="3"/>
      <w:numFmt w:val="decimal"/>
      <w:lvlText w:val="%1.%2"/>
      <w:lvlJc w:val="left"/>
      <w:pPr>
        <w:ind w:left="473" w:hanging="354"/>
        <w:jc w:val="left"/>
      </w:pPr>
      <w:rPr>
        <w:rFonts w:hint="default" w:ascii="Calibri" w:hAnsi="Calibri" w:eastAsia="Calibri" w:cs="Calibri"/>
        <w:color w:val="005193"/>
        <w:w w:val="99"/>
        <w:sz w:val="26"/>
        <w:szCs w:val="26"/>
        <w:lang w:val="zh-CN" w:eastAsia="zh-CN" w:bidi="zh-CN"/>
      </w:rPr>
    </w:lvl>
    <w:lvl w:ilvl="2" w:tentative="0">
      <w:start w:val="0"/>
      <w:numFmt w:val="bullet"/>
      <w:lvlText w:val=""/>
      <w:lvlJc w:val="left"/>
      <w:pPr>
        <w:ind w:left="958" w:hanging="102"/>
      </w:pPr>
      <w:rPr>
        <w:rFonts w:hint="default" w:ascii="Wingdings" w:hAnsi="Wingdings" w:eastAsia="Wingdings" w:cs="Wingdings"/>
        <w:w w:val="100"/>
        <w:sz w:val="20"/>
        <w:szCs w:val="20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112" w:hanging="102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188" w:hanging="102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264" w:hanging="102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340" w:hanging="102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417" w:hanging="102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493" w:hanging="102"/>
      </w:pPr>
      <w:rPr>
        <w:rFonts w:hint="default"/>
        <w:lang w:val="zh-CN" w:eastAsia="zh-CN" w:bidi="zh-CN"/>
      </w:rPr>
    </w:lvl>
  </w:abstractNum>
  <w:abstractNum w:abstractNumId="1">
    <w:nsid w:val="CF092B84"/>
    <w:multiLevelType w:val="multilevel"/>
    <w:tmpl w:val="CF092B84"/>
    <w:lvl w:ilvl="0" w:tentative="0">
      <w:start w:val="0"/>
      <w:numFmt w:val="bullet"/>
      <w:lvlText w:val=""/>
      <w:lvlJc w:val="left"/>
      <w:pPr>
        <w:ind w:left="1518" w:hanging="102"/>
      </w:pPr>
      <w:rPr>
        <w:rFonts w:hint="default" w:ascii="Wingdings" w:hAnsi="Wingdings" w:eastAsia="Wingdings" w:cs="Wingdings"/>
        <w:w w:val="100"/>
        <w:sz w:val="20"/>
        <w:szCs w:val="20"/>
        <w:lang w:val="nl-NL" w:eastAsia="nl-NL" w:bidi="nl-NL"/>
      </w:rPr>
    </w:lvl>
    <w:lvl w:ilvl="1" w:tentative="0">
      <w:start w:val="0"/>
      <w:numFmt w:val="bullet"/>
      <w:lvlText w:val="•"/>
      <w:lvlJc w:val="left"/>
      <w:pPr>
        <w:ind w:left="2558" w:hanging="102"/>
      </w:pPr>
      <w:rPr>
        <w:rFonts w:hint="default"/>
        <w:lang w:val="nl-NL" w:eastAsia="nl-NL" w:bidi="nl-NL"/>
      </w:rPr>
    </w:lvl>
    <w:lvl w:ilvl="2" w:tentative="0">
      <w:start w:val="0"/>
      <w:numFmt w:val="bullet"/>
      <w:lvlText w:val="•"/>
      <w:lvlJc w:val="left"/>
      <w:pPr>
        <w:ind w:left="3597" w:hanging="102"/>
      </w:pPr>
      <w:rPr>
        <w:rFonts w:hint="default"/>
        <w:lang w:val="nl-NL" w:eastAsia="nl-NL" w:bidi="nl-NL"/>
      </w:rPr>
    </w:lvl>
    <w:lvl w:ilvl="3" w:tentative="0">
      <w:start w:val="0"/>
      <w:numFmt w:val="bullet"/>
      <w:lvlText w:val="•"/>
      <w:lvlJc w:val="left"/>
      <w:pPr>
        <w:ind w:left="4635" w:hanging="102"/>
      </w:pPr>
      <w:rPr>
        <w:rFonts w:hint="default"/>
        <w:lang w:val="nl-NL" w:eastAsia="nl-NL" w:bidi="nl-NL"/>
      </w:rPr>
    </w:lvl>
    <w:lvl w:ilvl="4" w:tentative="0">
      <w:start w:val="0"/>
      <w:numFmt w:val="bullet"/>
      <w:lvlText w:val="•"/>
      <w:lvlJc w:val="left"/>
      <w:pPr>
        <w:ind w:left="5674" w:hanging="102"/>
      </w:pPr>
      <w:rPr>
        <w:rFonts w:hint="default"/>
        <w:lang w:val="nl-NL" w:eastAsia="nl-NL" w:bidi="nl-NL"/>
      </w:rPr>
    </w:lvl>
    <w:lvl w:ilvl="5" w:tentative="0">
      <w:start w:val="0"/>
      <w:numFmt w:val="bullet"/>
      <w:lvlText w:val="•"/>
      <w:lvlJc w:val="left"/>
      <w:pPr>
        <w:ind w:left="6712" w:hanging="102"/>
      </w:pPr>
      <w:rPr>
        <w:rFonts w:hint="default"/>
        <w:lang w:val="nl-NL" w:eastAsia="nl-NL" w:bidi="nl-NL"/>
      </w:rPr>
    </w:lvl>
    <w:lvl w:ilvl="6" w:tentative="0">
      <w:start w:val="0"/>
      <w:numFmt w:val="bullet"/>
      <w:lvlText w:val="•"/>
      <w:lvlJc w:val="left"/>
      <w:pPr>
        <w:ind w:left="7751" w:hanging="102"/>
      </w:pPr>
      <w:rPr>
        <w:rFonts w:hint="default"/>
        <w:lang w:val="nl-NL" w:eastAsia="nl-NL" w:bidi="nl-NL"/>
      </w:rPr>
    </w:lvl>
    <w:lvl w:ilvl="7" w:tentative="0">
      <w:start w:val="0"/>
      <w:numFmt w:val="bullet"/>
      <w:lvlText w:val="•"/>
      <w:lvlJc w:val="left"/>
      <w:pPr>
        <w:ind w:left="8789" w:hanging="102"/>
      </w:pPr>
      <w:rPr>
        <w:rFonts w:hint="default"/>
        <w:lang w:val="nl-NL" w:eastAsia="nl-NL" w:bidi="nl-NL"/>
      </w:rPr>
    </w:lvl>
    <w:lvl w:ilvl="8" w:tentative="0">
      <w:start w:val="0"/>
      <w:numFmt w:val="bullet"/>
      <w:lvlText w:val="•"/>
      <w:lvlJc w:val="left"/>
      <w:pPr>
        <w:ind w:left="9828" w:hanging="102"/>
      </w:pPr>
      <w:rPr>
        <w:rFonts w:hint="default"/>
        <w:lang w:val="nl-NL" w:eastAsia="nl-NL" w:bidi="nl-NL"/>
      </w:rPr>
    </w:lvl>
  </w:abstractNum>
  <w:abstractNum w:abstractNumId="2">
    <w:nsid w:val="0053208E"/>
    <w:multiLevelType w:val="multilevel"/>
    <w:tmpl w:val="0053208E"/>
    <w:lvl w:ilvl="0" w:tentative="0">
      <w:start w:val="3"/>
      <w:numFmt w:val="decimal"/>
      <w:lvlText w:val="%1."/>
      <w:lvlJc w:val="left"/>
      <w:pPr>
        <w:ind w:left="221" w:hanging="221"/>
        <w:jc w:val="left"/>
      </w:pPr>
      <w:rPr>
        <w:rFonts w:hint="default" w:ascii="宋体" w:hAnsi="宋体" w:eastAsia="宋体" w:cs="宋体"/>
        <w:w w:val="100"/>
        <w:sz w:val="20"/>
        <w:szCs w:val="20"/>
        <w:lang w:val="nl-NL" w:eastAsia="nl-NL" w:bidi="nl-NL"/>
      </w:rPr>
    </w:lvl>
    <w:lvl w:ilvl="1" w:tentative="0">
      <w:start w:val="0"/>
      <w:numFmt w:val="bullet"/>
      <w:lvlText w:val="•"/>
      <w:lvlJc w:val="left"/>
      <w:pPr>
        <w:ind w:left="1161" w:hanging="221"/>
      </w:pPr>
      <w:rPr>
        <w:rFonts w:hint="default"/>
        <w:lang w:val="nl-NL" w:eastAsia="nl-NL" w:bidi="nl-NL"/>
      </w:rPr>
    </w:lvl>
    <w:lvl w:ilvl="2" w:tentative="0">
      <w:start w:val="0"/>
      <w:numFmt w:val="bullet"/>
      <w:lvlText w:val="•"/>
      <w:lvlJc w:val="left"/>
      <w:pPr>
        <w:ind w:left="2103" w:hanging="221"/>
      </w:pPr>
      <w:rPr>
        <w:rFonts w:hint="default"/>
        <w:lang w:val="nl-NL" w:eastAsia="nl-NL" w:bidi="nl-NL"/>
      </w:rPr>
    </w:lvl>
    <w:lvl w:ilvl="3" w:tentative="0">
      <w:start w:val="0"/>
      <w:numFmt w:val="bullet"/>
      <w:lvlText w:val="•"/>
      <w:lvlJc w:val="left"/>
      <w:pPr>
        <w:ind w:left="3045" w:hanging="221"/>
      </w:pPr>
      <w:rPr>
        <w:rFonts w:hint="default"/>
        <w:lang w:val="nl-NL" w:eastAsia="nl-NL" w:bidi="nl-NL"/>
      </w:rPr>
    </w:lvl>
    <w:lvl w:ilvl="4" w:tentative="0">
      <w:start w:val="0"/>
      <w:numFmt w:val="bullet"/>
      <w:lvlText w:val="•"/>
      <w:lvlJc w:val="left"/>
      <w:pPr>
        <w:ind w:left="3987" w:hanging="221"/>
      </w:pPr>
      <w:rPr>
        <w:rFonts w:hint="default"/>
        <w:lang w:val="nl-NL" w:eastAsia="nl-NL" w:bidi="nl-NL"/>
      </w:rPr>
    </w:lvl>
    <w:lvl w:ilvl="5" w:tentative="0">
      <w:start w:val="0"/>
      <w:numFmt w:val="bullet"/>
      <w:lvlText w:val="•"/>
      <w:lvlJc w:val="left"/>
      <w:pPr>
        <w:ind w:left="4928" w:hanging="221"/>
      </w:pPr>
      <w:rPr>
        <w:rFonts w:hint="default"/>
        <w:lang w:val="nl-NL" w:eastAsia="nl-NL" w:bidi="nl-NL"/>
      </w:rPr>
    </w:lvl>
    <w:lvl w:ilvl="6" w:tentative="0">
      <w:start w:val="0"/>
      <w:numFmt w:val="bullet"/>
      <w:lvlText w:val="•"/>
      <w:lvlJc w:val="left"/>
      <w:pPr>
        <w:ind w:left="5870" w:hanging="221"/>
      </w:pPr>
      <w:rPr>
        <w:rFonts w:hint="default"/>
        <w:lang w:val="nl-NL" w:eastAsia="nl-NL" w:bidi="nl-NL"/>
      </w:rPr>
    </w:lvl>
    <w:lvl w:ilvl="7" w:tentative="0">
      <w:start w:val="0"/>
      <w:numFmt w:val="bullet"/>
      <w:lvlText w:val="•"/>
      <w:lvlJc w:val="left"/>
      <w:pPr>
        <w:ind w:left="6812" w:hanging="221"/>
      </w:pPr>
      <w:rPr>
        <w:rFonts w:hint="default"/>
        <w:lang w:val="nl-NL" w:eastAsia="nl-NL" w:bidi="nl-NL"/>
      </w:rPr>
    </w:lvl>
    <w:lvl w:ilvl="8" w:tentative="0">
      <w:start w:val="0"/>
      <w:numFmt w:val="bullet"/>
      <w:lvlText w:val="•"/>
      <w:lvlJc w:val="left"/>
      <w:pPr>
        <w:ind w:left="7754" w:hanging="221"/>
      </w:pPr>
      <w:rPr>
        <w:rFonts w:hint="default"/>
        <w:lang w:val="nl-NL" w:eastAsia="nl-NL" w:bidi="nl-NL"/>
      </w:rPr>
    </w:lvl>
  </w:abstractNum>
  <w:abstractNum w:abstractNumId="3">
    <w:nsid w:val="59ADCABA"/>
    <w:multiLevelType w:val="multilevel"/>
    <w:tmpl w:val="59ADCABA"/>
    <w:lvl w:ilvl="0" w:tentative="0">
      <w:start w:val="0"/>
      <w:numFmt w:val="bullet"/>
      <w:lvlText w:val=""/>
      <w:lvlJc w:val="left"/>
      <w:pPr>
        <w:ind w:left="781" w:hanging="102"/>
      </w:pPr>
      <w:rPr>
        <w:rFonts w:hint="default" w:ascii="Wingdings" w:hAnsi="Wingdings" w:eastAsia="Wingdings" w:cs="Wingdings"/>
        <w:w w:val="100"/>
        <w:sz w:val="20"/>
        <w:szCs w:val="20"/>
        <w:lang w:val="nl-NL" w:eastAsia="nl-NL" w:bidi="nl-NL"/>
      </w:rPr>
    </w:lvl>
    <w:lvl w:ilvl="1" w:tentative="0">
      <w:start w:val="0"/>
      <w:numFmt w:val="bullet"/>
      <w:lvlText w:val="•"/>
      <w:lvlJc w:val="left"/>
      <w:pPr>
        <w:ind w:left="1892" w:hanging="102"/>
      </w:pPr>
      <w:rPr>
        <w:rFonts w:hint="default"/>
        <w:lang w:val="nl-NL" w:eastAsia="nl-NL" w:bidi="nl-NL"/>
      </w:rPr>
    </w:lvl>
    <w:lvl w:ilvl="2" w:tentative="0">
      <w:start w:val="0"/>
      <w:numFmt w:val="bullet"/>
      <w:lvlText w:val="•"/>
      <w:lvlJc w:val="left"/>
      <w:pPr>
        <w:ind w:left="3005" w:hanging="102"/>
      </w:pPr>
      <w:rPr>
        <w:rFonts w:hint="default"/>
        <w:lang w:val="nl-NL" w:eastAsia="nl-NL" w:bidi="nl-NL"/>
      </w:rPr>
    </w:lvl>
    <w:lvl w:ilvl="3" w:tentative="0">
      <w:start w:val="0"/>
      <w:numFmt w:val="bullet"/>
      <w:lvlText w:val="•"/>
      <w:lvlJc w:val="left"/>
      <w:pPr>
        <w:ind w:left="4117" w:hanging="102"/>
      </w:pPr>
      <w:rPr>
        <w:rFonts w:hint="default"/>
        <w:lang w:val="nl-NL" w:eastAsia="nl-NL" w:bidi="nl-NL"/>
      </w:rPr>
    </w:lvl>
    <w:lvl w:ilvl="4" w:tentative="0">
      <w:start w:val="0"/>
      <w:numFmt w:val="bullet"/>
      <w:lvlText w:val="•"/>
      <w:lvlJc w:val="left"/>
      <w:pPr>
        <w:ind w:left="5230" w:hanging="102"/>
      </w:pPr>
      <w:rPr>
        <w:rFonts w:hint="default"/>
        <w:lang w:val="nl-NL" w:eastAsia="nl-NL" w:bidi="nl-NL"/>
      </w:rPr>
    </w:lvl>
    <w:lvl w:ilvl="5" w:tentative="0">
      <w:start w:val="0"/>
      <w:numFmt w:val="bullet"/>
      <w:lvlText w:val="•"/>
      <w:lvlJc w:val="left"/>
      <w:pPr>
        <w:ind w:left="6342" w:hanging="102"/>
      </w:pPr>
      <w:rPr>
        <w:rFonts w:hint="default"/>
        <w:lang w:val="nl-NL" w:eastAsia="nl-NL" w:bidi="nl-NL"/>
      </w:rPr>
    </w:lvl>
    <w:lvl w:ilvl="6" w:tentative="0">
      <w:start w:val="0"/>
      <w:numFmt w:val="bullet"/>
      <w:lvlText w:val="•"/>
      <w:lvlJc w:val="left"/>
      <w:pPr>
        <w:ind w:left="7455" w:hanging="102"/>
      </w:pPr>
      <w:rPr>
        <w:rFonts w:hint="default"/>
        <w:lang w:val="nl-NL" w:eastAsia="nl-NL" w:bidi="nl-NL"/>
      </w:rPr>
    </w:lvl>
    <w:lvl w:ilvl="7" w:tentative="0">
      <w:start w:val="0"/>
      <w:numFmt w:val="bullet"/>
      <w:lvlText w:val="•"/>
      <w:lvlJc w:val="left"/>
      <w:pPr>
        <w:ind w:left="8567" w:hanging="102"/>
      </w:pPr>
      <w:rPr>
        <w:rFonts w:hint="default"/>
        <w:lang w:val="nl-NL" w:eastAsia="nl-NL" w:bidi="nl-NL"/>
      </w:rPr>
    </w:lvl>
    <w:lvl w:ilvl="8" w:tentative="0">
      <w:start w:val="0"/>
      <w:numFmt w:val="bullet"/>
      <w:lvlText w:val="•"/>
      <w:lvlJc w:val="left"/>
      <w:pPr>
        <w:ind w:left="9680" w:hanging="102"/>
      </w:pPr>
      <w:rPr>
        <w:rFonts w:hint="default"/>
        <w:lang w:val="nl-NL" w:eastAsia="nl-NL" w:bidi="nl-NL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F8A4F0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nl-NL" w:eastAsia="nl-NL" w:bidi="nl-NL"/>
    </w:rPr>
  </w:style>
  <w:style w:type="paragraph" w:styleId="2">
    <w:name w:val="heading 1"/>
    <w:basedOn w:val="1"/>
    <w:next w:val="1"/>
    <w:qFormat/>
    <w:uiPriority w:val="1"/>
    <w:pPr>
      <w:spacing w:before="95"/>
      <w:ind w:left="680"/>
      <w:outlineLvl w:val="1"/>
    </w:pPr>
    <w:rPr>
      <w:rFonts w:ascii="Calibri" w:hAnsi="Calibri" w:eastAsia="Calibri" w:cs="Calibri"/>
      <w:sz w:val="28"/>
      <w:szCs w:val="28"/>
      <w:lang w:val="nl-NL" w:eastAsia="nl-NL" w:bidi="nl-NL"/>
    </w:rPr>
  </w:style>
  <w:style w:type="paragraph" w:styleId="3">
    <w:name w:val="heading 2"/>
    <w:basedOn w:val="1"/>
    <w:next w:val="1"/>
    <w:qFormat/>
    <w:uiPriority w:val="1"/>
    <w:pPr>
      <w:spacing w:before="98"/>
      <w:ind w:left="856"/>
      <w:outlineLvl w:val="2"/>
    </w:pPr>
    <w:rPr>
      <w:rFonts w:ascii="宋体" w:hAnsi="宋体" w:eastAsia="宋体" w:cs="宋体"/>
      <w:sz w:val="28"/>
      <w:szCs w:val="28"/>
      <w:lang w:val="zh-CN" w:eastAsia="zh-CN" w:bidi="zh-CN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2"/>
      <w:szCs w:val="22"/>
      <w:lang w:val="nl-NL" w:eastAsia="nl-NL" w:bidi="nl-NL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spacing w:line="264" w:lineRule="exact"/>
      <w:ind w:left="781" w:hanging="103"/>
    </w:pPr>
    <w:rPr>
      <w:rFonts w:ascii="宋体" w:hAnsi="宋体" w:eastAsia="宋体" w:cs="宋体"/>
      <w:lang w:val="nl-NL" w:eastAsia="nl-NL" w:bidi="nl-NL"/>
    </w:rPr>
  </w:style>
  <w:style w:type="paragraph" w:customStyle="1" w:styleId="9">
    <w:name w:val="Table Paragraph"/>
    <w:basedOn w:val="1"/>
    <w:qFormat/>
    <w:uiPriority w:val="1"/>
    <w:rPr>
      <w:lang w:val="nl-NL" w:eastAsia="nl-NL" w:bidi="nl-N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ScaleCrop>false</ScaleCrop>
  <LinksUpToDate>false</LinksUpToDate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2019-11-07T02:14:00Z</dcterms:created>
  <dc:creator>Administrator</dc:creator>
  <cp:lastModifiedBy>單色調</cp:lastModifiedBy>
  <dcterms:modified xsi:type="dcterms:W3CDTF">2019-11-07T02:16:44Z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